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8AB18" w14:textId="77777777" w:rsidR="005A2A5D" w:rsidRDefault="005A7C57" w:rsidP="002C296E">
      <w:pPr>
        <w:pStyle w:val="BodyText"/>
      </w:pPr>
      <w:r w:rsidRPr="00D55628">
        <w:rPr>
          <w:noProof/>
          <w:lang w:eastAsia="en-AU"/>
        </w:rPr>
        <mc:AlternateContent>
          <mc:Choice Requires="wps">
            <w:drawing>
              <wp:anchor distT="0" distB="0" distL="114300" distR="114300" simplePos="0" relativeHeight="251685887" behindDoc="0" locked="1" layoutInCell="1" allowOverlap="1" wp14:anchorId="05C88E9F" wp14:editId="7A14276D">
                <wp:simplePos x="0" y="0"/>
                <wp:positionH relativeFrom="page">
                  <wp:posOffset>201930</wp:posOffset>
                </wp:positionH>
                <wp:positionV relativeFrom="page">
                  <wp:posOffset>2348865</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8" cstate="print">
                            <a:extLst>
                              <a:ext uri="{28A0092B-C50C-407E-A947-70E740481C1C}">
                                <a14:useLocalDpi xmlns:a14="http://schemas.microsoft.com/office/drawing/2010/main" val="0"/>
                              </a:ext>
                            </a:extLst>
                          </a:blip>
                          <a:srcRect/>
                          <a:stretch>
                            <a:fillRect l="16293" t="-1286" r="18113" b="-87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D0F2E" id="PicSingle" o:spid="_x0000_s1026" alt="Title: Cover Image - Description: Cover Image" style="position:absolute;margin-left:15.9pt;margin-top:184.95pt;width:538.55pt;height:374.15pt;z-index:251685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" stroked="f" strokeweight="2pt">
                <v:fill r:id="rId9" o:title="Cover Image" recolor="t" rotate="t" type="frame"/>
                <w10:wrap anchorx="page" anchory="page"/>
                <w10:anchorlock/>
              </v:rect>
            </w:pict>
          </mc:Fallback>
        </mc:AlternateContent>
      </w:r>
      <w:r w:rsidRPr="00D55628">
        <w:rPr>
          <w:noProof/>
        </w:rPr>
        <mc:AlternateContent>
          <mc:Choice Requires="wps">
            <w:drawing>
              <wp:anchor distT="0" distB="0" distL="114300" distR="114300" simplePos="0" relativeHeight="251666944" behindDoc="1" locked="1" layoutInCell="1" allowOverlap="1" wp14:anchorId="72396D3E" wp14:editId="2020CC0D">
                <wp:simplePos x="0" y="0"/>
                <wp:positionH relativeFrom="page">
                  <wp:posOffset>3543300</wp:posOffset>
                </wp:positionH>
                <wp:positionV relativeFrom="page">
                  <wp:posOffset>7109460</wp:posOffset>
                </wp:positionV>
                <wp:extent cx="1889760" cy="1993900"/>
                <wp:effectExtent l="0" t="0" r="0" b="6350"/>
                <wp:wrapThrough wrapText="bothSides">
                  <wp:wrapPolygon edited="0">
                    <wp:start x="0" y="0"/>
                    <wp:lineTo x="0" y="413"/>
                    <wp:lineTo x="1089" y="3302"/>
                    <wp:lineTo x="10234" y="21462"/>
                    <wp:lineTo x="11105" y="21462"/>
                    <wp:lineTo x="21339" y="619"/>
                    <wp:lineTo x="21339" y="0"/>
                    <wp:lineTo x="0" y="0"/>
                  </wp:wrapPolygon>
                </wp:wrapThrough>
                <wp:docPr id="5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B3C25" id="TriangleBottom" o:spid="_x0000_s1026" style="position:absolute;margin-left:279pt;margin-top:559.8pt;width:148.8pt;height:15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" path="m1745,3697l,,3496,,1745,3697xe" fillcolor="#201547 [3208]" stroked="f">
                <v:path arrowok="t" o:connecttype="custom" o:connectlocs="943258,1993900;0,0;1889760,0;943258,1993900" o:connectangles="0,0,0,0"/>
                <w10:wrap type="through" anchorx="page" anchory="page"/>
                <w10:anchorlock/>
              </v:shape>
            </w:pict>
          </mc:Fallback>
        </mc:AlternateContent>
      </w:r>
      <w:r>
        <w:rPr>
          <w:noProof/>
          <w:lang w:eastAsia="en-AU"/>
        </w:rPr>
        <mc:AlternateContent>
          <mc:Choice Requires="wps">
            <w:drawing>
              <wp:anchor distT="0" distB="0" distL="114300" distR="114300" simplePos="0" relativeHeight="251692544" behindDoc="0" locked="1" layoutInCell="1" allowOverlap="1" wp14:anchorId="2540D130" wp14:editId="42A5D656">
                <wp:simplePos x="0" y="0"/>
                <wp:positionH relativeFrom="page">
                  <wp:posOffset>363220</wp:posOffset>
                </wp:positionH>
                <wp:positionV relativeFrom="page">
                  <wp:posOffset>2353945</wp:posOffset>
                </wp:positionV>
                <wp:extent cx="3182400" cy="4755600"/>
                <wp:effectExtent l="0" t="0" r="0" b="6985"/>
                <wp:wrapNone/>
                <wp:docPr id="6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F3C1E" id="OverlayLeft" o:spid="_x0000_s1026" style="position:absolute;margin-left:28.6pt;margin-top:185.35pt;width:250.6pt;height:374.4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M/ArSv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CDDC29" w:themeColor="text2"/>
          <w:lang w:eastAsia="en-AU"/>
        </w:rPr>
        <mc:AlternateContent>
          <mc:Choice Requires="wps">
            <w:drawing>
              <wp:anchor distT="0" distB="0" distL="114300" distR="114300" simplePos="0" relativeHeight="251693568" behindDoc="0" locked="1" layoutInCell="1" allowOverlap="1" wp14:anchorId="6F1C680C" wp14:editId="2FD08727">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4A43D" id="OverlayRight" o:spid="_x0000_s1026" style="position:absolute;margin-left:278.9pt;margin-top:185.35pt;width:4in;height:374.4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" path="m3536,l,7483r5762,l5762,,3536,xe" fillcolor="#cddc29 [3215]" stroked="f">
                <v:fill opacity="19532f"/>
                <v:path arrowok="t" o:connecttype="custom" o:connectlocs="2244581,0;0,4755600;3657600,4755600;3657600,0;2244581,0" o:connectangles="0,0,0,0,0"/>
                <w10:wrap anchorx="page" anchory="page"/>
                <w10:anchorlock/>
              </v:shape>
            </w:pict>
          </mc:Fallback>
        </mc:AlternateContent>
      </w:r>
      <w:r w:rsidR="0039720E">
        <w:rPr>
          <w:noProof/>
          <w:lang w:eastAsia="en-AU"/>
        </w:rPr>
        <mc:AlternateContent>
          <mc:Choice Requires="wps">
            <w:drawing>
              <wp:anchor distT="0" distB="0" distL="114300" distR="114300" simplePos="0" relativeHeight="251649536" behindDoc="0" locked="1" layoutInCell="1" allowOverlap="1" wp14:anchorId="6DDDA122" wp14:editId="6A7B7781">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F037A" id="LandscapeOverlayRight" o:spid="_x0000_s1026" style="position:absolute;margin-left:193.05pt;margin-top:127.6pt;width:620.5pt;height:249.45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" path="m,4989l2359,,12410,r,4989l,4989xe" fillcolor="#0072ce [3206]"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0800" behindDoc="0" locked="1" layoutInCell="1" allowOverlap="1" wp14:anchorId="1DA48E45" wp14:editId="4CF2B0F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0">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5A1FD" id="LandscapePicRight" o:spid="_x0000_s1026" style="position:absolute;margin-left:193.05pt;margin-top:127.6pt;width:620.5pt;height:249.45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1"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9776" behindDoc="0" locked="1" layoutInCell="1" allowOverlap="1" wp14:anchorId="157B49D9" wp14:editId="35CCCF11">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F4FB9" id="LandscapeOverlayLeft" o:spid="_x0000_s1026" style="position:absolute;margin-left:28.65pt;margin-top:127.6pt;width:163.85pt;height:249.4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91520" behindDoc="0" locked="1" layoutInCell="1" allowOverlap="1" wp14:anchorId="0D3092B9" wp14:editId="1B798AF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EAD5C" id="Multi2" o:spid="_x0000_s1026" style="position:absolute;margin-left:278.9pt;margin-top:185.35pt;width:4in;height:374.45pt;z-index:2516915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3"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90496" behindDoc="0" locked="1" layoutInCell="1" allowOverlap="1" wp14:anchorId="20D5E633" wp14:editId="48ED07A5">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4">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12A96" id="Multi1" o:spid="_x0000_s1026" style="position:absolute;margin-left:28.6pt;margin-top:185.35pt;width:250.6pt;height:374.45pt;z-index:2516904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5" o:title="" recolor="t" rotate="t" type="frame"/>
                <v:path arrowok="t" o:connecttype="custom" o:connectlocs="935811,0;0,0;0,4755600;3182400,4755600;93581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484B2BF8" wp14:editId="06E29992">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5BED3D"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3E2A2CAA" wp14:editId="73003931">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5F16C" w14:textId="77777777" w:rsidR="00F71438" w:rsidRPr="009F69FA" w:rsidRDefault="00F71438"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A2CAA"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3A85F16C" w14:textId="77777777" w:rsidR="00F71438" w:rsidRPr="009F69FA" w:rsidRDefault="00F71438"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8512" behindDoc="1" locked="1" layoutInCell="1" allowOverlap="1" wp14:anchorId="6A9EF8EC" wp14:editId="6FC053C4">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3D4A8" w14:textId="77777777" w:rsidR="00F71438" w:rsidRPr="00271B90" w:rsidRDefault="00F71438"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EF8EC" id="CoverStatus" o:spid="_x0000_s1027" type="#_x0000_t202" alt="Title: Watermark Document Status" style="position:absolute;margin-left:0;margin-top:674.6pt;width:437.4pt;height:29.2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6AC3D4A8" w14:textId="77777777" w:rsidR="00F71438" w:rsidRPr="00271B90" w:rsidRDefault="00F71438"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2608" behindDoc="1" locked="1" layoutInCell="1" allowOverlap="1" wp14:anchorId="405A84D5" wp14:editId="6BA6B851">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74133" w14:textId="77777777" w:rsidR="00F71438" w:rsidRPr="00455A7E" w:rsidRDefault="00F7143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84D5" id="CoverProjectBar" o:spid="_x0000_s1028" type="#_x0000_t202" alt="Title: Decorative Cover Shape" style="position:absolute;margin-left:28.3pt;margin-top:716.55pt;width:538.6pt;height:34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" fillcolor="#0072ce [3206]" stroked="f" strokeweight=".5pt">
                <v:textbox inset="10mm,0,10mm,0">
                  <w:txbxContent>
                    <w:p w14:paraId="32B74133" w14:textId="77777777" w:rsidR="00F71438" w:rsidRPr="00455A7E" w:rsidRDefault="00F7143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1824" behindDoc="1" locked="1" layoutInCell="1" allowOverlap="1" wp14:anchorId="75F9EC91" wp14:editId="0FF55B4F">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12223" id="LandscapePicSingle" o:spid="_x0000_s1026" alt="Title: Cover Image - Description: Cover Image" style="position:absolute;margin-left:28.35pt;margin-top:127.6pt;width:785.2pt;height:249.45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560" behindDoc="1" locked="1" layoutInCell="1" allowOverlap="1" wp14:anchorId="52BC9713" wp14:editId="27FCA8A4">
                <wp:simplePos x="0" y="0"/>
                <wp:positionH relativeFrom="page">
                  <wp:posOffset>361950</wp:posOffset>
                </wp:positionH>
                <wp:positionV relativeFrom="page">
                  <wp:posOffset>361950</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FD7EE" w14:textId="77777777" w:rsidR="00F71438" w:rsidRDefault="00F71438" w:rsidP="008C0C8B">
                            <w:pPr>
                              <w:jc w:val="center"/>
                              <w:rPr>
                                <w:noProof/>
                              </w:rPr>
                            </w:pPr>
                          </w:p>
                          <w:p w14:paraId="4D4B8BAB" w14:textId="77777777" w:rsidR="00F71438" w:rsidRDefault="00F71438" w:rsidP="008C0C8B">
                            <w:pPr>
                              <w:jc w:val="center"/>
                              <w:rPr>
                                <w:noProof/>
                              </w:rPr>
                            </w:pPr>
                          </w:p>
                          <w:p w14:paraId="663A0087" w14:textId="77777777" w:rsidR="00F71438" w:rsidRDefault="00F71438" w:rsidP="008C0C8B">
                            <w:pPr>
                              <w:jc w:val="center"/>
                              <w:rPr>
                                <w:noProof/>
                              </w:rPr>
                            </w:pPr>
                          </w:p>
                          <w:p w14:paraId="5A3319FA" w14:textId="77777777" w:rsidR="00F71438" w:rsidRDefault="00F71438" w:rsidP="008C0C8B">
                            <w:pPr>
                              <w:jc w:val="center"/>
                              <w:rPr>
                                <w:noProof/>
                              </w:rPr>
                            </w:pPr>
                          </w:p>
                          <w:p w14:paraId="75786AFA" w14:textId="77777777" w:rsidR="00F71438" w:rsidRDefault="00F71438" w:rsidP="008C0C8B">
                            <w:pPr>
                              <w:jc w:val="center"/>
                              <w:rPr>
                                <w:noProof/>
                              </w:rPr>
                            </w:pPr>
                          </w:p>
                          <w:p w14:paraId="27ACECE3" w14:textId="77777777" w:rsidR="00F71438" w:rsidRDefault="00F71438" w:rsidP="008C0C8B">
                            <w:pPr>
                              <w:jc w:val="center"/>
                              <w:rPr>
                                <w:noProof/>
                              </w:rPr>
                            </w:pPr>
                          </w:p>
                          <w:p w14:paraId="300881E1" w14:textId="77777777" w:rsidR="00F71438" w:rsidRPr="001E3976" w:rsidRDefault="00F71438" w:rsidP="001E3976">
                            <w:pPr>
                              <w:suppressOverlap/>
                              <w:jc w:val="right"/>
                              <w:rPr>
                                <w:color w:val="FFFFFF" w:themeColor="background1"/>
                                <w:sz w:val="28"/>
                                <w:szCs w:val="28"/>
                              </w:rPr>
                            </w:pPr>
                          </w:p>
                          <w:p w14:paraId="516B5E2B" w14:textId="77777777" w:rsidR="00F71438" w:rsidRDefault="00F71438" w:rsidP="001E3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C9713" id="CoverRectangle" o:spid="_x0000_s1029" style="position:absolute;margin-left:28.5pt;margin-top:28.5pt;width:538.55pt;height:68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" fillcolor="#00b2a9 [3204]" stroked="f" strokeweight="2pt">
                <v:textbox>
                  <w:txbxContent>
                    <w:p w14:paraId="153FD7EE" w14:textId="77777777" w:rsidR="00F71438" w:rsidRDefault="00F71438" w:rsidP="008C0C8B">
                      <w:pPr>
                        <w:jc w:val="center"/>
                        <w:rPr>
                          <w:noProof/>
                        </w:rPr>
                      </w:pPr>
                    </w:p>
                    <w:p w14:paraId="4D4B8BAB" w14:textId="77777777" w:rsidR="00F71438" w:rsidRDefault="00F71438" w:rsidP="008C0C8B">
                      <w:pPr>
                        <w:jc w:val="center"/>
                        <w:rPr>
                          <w:noProof/>
                        </w:rPr>
                      </w:pPr>
                    </w:p>
                    <w:p w14:paraId="663A0087" w14:textId="77777777" w:rsidR="00F71438" w:rsidRDefault="00F71438" w:rsidP="008C0C8B">
                      <w:pPr>
                        <w:jc w:val="center"/>
                        <w:rPr>
                          <w:noProof/>
                        </w:rPr>
                      </w:pPr>
                    </w:p>
                    <w:p w14:paraId="5A3319FA" w14:textId="77777777" w:rsidR="00F71438" w:rsidRDefault="00F71438" w:rsidP="008C0C8B">
                      <w:pPr>
                        <w:jc w:val="center"/>
                        <w:rPr>
                          <w:noProof/>
                        </w:rPr>
                      </w:pPr>
                    </w:p>
                    <w:p w14:paraId="75786AFA" w14:textId="77777777" w:rsidR="00F71438" w:rsidRDefault="00F71438" w:rsidP="008C0C8B">
                      <w:pPr>
                        <w:jc w:val="center"/>
                        <w:rPr>
                          <w:noProof/>
                        </w:rPr>
                      </w:pPr>
                    </w:p>
                    <w:p w14:paraId="27ACECE3" w14:textId="77777777" w:rsidR="00F71438" w:rsidRDefault="00F71438" w:rsidP="008C0C8B">
                      <w:pPr>
                        <w:jc w:val="center"/>
                        <w:rPr>
                          <w:noProof/>
                        </w:rPr>
                      </w:pPr>
                    </w:p>
                    <w:p w14:paraId="300881E1" w14:textId="77777777" w:rsidR="00F71438" w:rsidRPr="001E3976" w:rsidRDefault="00F71438" w:rsidP="001E3976">
                      <w:pPr>
                        <w:suppressOverlap/>
                        <w:jc w:val="right"/>
                        <w:rPr>
                          <w:color w:val="FFFFFF" w:themeColor="background1"/>
                          <w:sz w:val="28"/>
                          <w:szCs w:val="28"/>
                        </w:rPr>
                      </w:pPr>
                    </w:p>
                    <w:p w14:paraId="516B5E2B" w14:textId="77777777" w:rsidR="00F71438" w:rsidRDefault="00F71438" w:rsidP="001E3976">
                      <w:pPr>
                        <w:jc w:val="center"/>
                      </w:pPr>
                    </w:p>
                  </w:txbxContent>
                </v:textbox>
                <w10:wrap anchorx="page" anchory="page"/>
                <w10:anchorlock/>
              </v:rect>
            </w:pict>
          </mc:Fallback>
        </mc:AlternateContent>
      </w:r>
    </w:p>
    <w:p w14:paraId="24B86F51"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69D335E3" w14:textId="77777777" w:rsidTr="005A7C57">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D8B79DC0F8BA4BE2B9562FB36AB2D214"/>
              </w:placeholder>
            </w:sdtPr>
            <w:sdtEndPr/>
            <w:sdtContent>
              <w:p w14:paraId="529347B9" w14:textId="77777777" w:rsidR="00D87284" w:rsidRDefault="00D87284" w:rsidP="00D87284">
                <w:pPr>
                  <w:pStyle w:val="Title"/>
                </w:pPr>
                <w:r>
                  <w:t>Guidelines for Reducing Cockatoo Damage</w:t>
                </w:r>
              </w:p>
              <w:p w14:paraId="7733611D" w14:textId="77777777" w:rsidR="00D87284" w:rsidRDefault="00D87284" w:rsidP="00D87284">
                <w:pPr>
                  <w:pStyle w:val="Subtitle"/>
                </w:pPr>
                <w:bookmarkStart w:id="0" w:name="myBookmark"/>
                <w:r>
                  <w:t>Wildlife Management Methods</w:t>
                </w:r>
                <w:bookmarkEnd w:id="0"/>
              </w:p>
              <w:p w14:paraId="09219EBC" w14:textId="77777777" w:rsidR="001E3976" w:rsidRPr="001E3976" w:rsidRDefault="00F9303E" w:rsidP="001E3976">
                <w:pPr>
                  <w:pStyle w:val="Subtitle"/>
                </w:pPr>
              </w:p>
            </w:sdtContent>
          </w:sdt>
        </w:tc>
      </w:tr>
    </w:tbl>
    <w:p w14:paraId="66C72A04" w14:textId="77777777" w:rsidR="00D73B6C" w:rsidRDefault="00D73B6C"/>
    <w:p w14:paraId="01A3D285" w14:textId="77777777" w:rsidR="00D73B6C" w:rsidRPr="00D55628" w:rsidRDefault="008F0B33">
      <w:r w:rsidRPr="00D55628">
        <w:rPr>
          <w:noProof/>
        </w:rPr>
        <mc:AlternateContent>
          <mc:Choice Requires="wps">
            <w:drawing>
              <wp:anchor distT="0" distB="0" distL="114300" distR="114300" simplePos="0" relativeHeight="251653120" behindDoc="0" locked="0" layoutInCell="1" allowOverlap="1" wp14:anchorId="22DE7545" wp14:editId="4B459BCD">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71438" w:rsidRPr="00AB780B" w14:paraId="236EE3B8" w14:textId="77777777" w:rsidTr="00AA4BE4">
                              <w:trPr>
                                <w:trHeight w:hRule="exact" w:val="964"/>
                                <w:tblCellSpacing w:w="71" w:type="dxa"/>
                              </w:trPr>
                              <w:tc>
                                <w:tcPr>
                                  <w:tcW w:w="1204" w:type="dxa"/>
                                  <w:vAlign w:val="bottom"/>
                                </w:tcPr>
                                <w:p w14:paraId="22010D06" w14:textId="77777777" w:rsidR="00F71438" w:rsidRPr="00D55628" w:rsidRDefault="00F71438" w:rsidP="00D55628">
                                  <w:r w:rsidRPr="00D55628">
                                    <w:rPr>
                                      <w:noProof/>
                                    </w:rPr>
                                    <w:drawing>
                                      <wp:inline distT="0" distB="0" distL="0" distR="0" wp14:anchorId="4DE95985" wp14:editId="0C1C2626">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D5D6816" w14:textId="77777777" w:rsidR="00F71438" w:rsidRPr="00D55628" w:rsidRDefault="00F71438" w:rsidP="00D55628">
                                  <w:r w:rsidRPr="00D55628">
                                    <w:rPr>
                                      <w:noProof/>
                                    </w:rPr>
                                    <w:drawing>
                                      <wp:inline distT="0" distB="0" distL="0" distR="0" wp14:anchorId="2EF049AF" wp14:editId="53479C2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022C782" w14:textId="77777777" w:rsidR="00F71438" w:rsidRDefault="00F7143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7545" id="CoverCoBranded" o:spid="_x0000_s1030" type="#_x0000_t202" alt="Title: CoBranding Logos" style="position:absolute;margin-left:0;margin-top:0;width:371.35pt;height:89pt;z-index:25165312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71438" w:rsidRPr="00AB780B" w14:paraId="236EE3B8" w14:textId="77777777" w:rsidTr="00AA4BE4">
                        <w:trPr>
                          <w:trHeight w:hRule="exact" w:val="964"/>
                          <w:tblCellSpacing w:w="71" w:type="dxa"/>
                        </w:trPr>
                        <w:tc>
                          <w:tcPr>
                            <w:tcW w:w="1204" w:type="dxa"/>
                            <w:vAlign w:val="bottom"/>
                          </w:tcPr>
                          <w:p w14:paraId="22010D06" w14:textId="77777777" w:rsidR="00F71438" w:rsidRPr="00D55628" w:rsidRDefault="00F71438" w:rsidP="00D55628">
                            <w:r w:rsidRPr="00D55628">
                              <w:rPr>
                                <w:noProof/>
                              </w:rPr>
                              <w:drawing>
                                <wp:inline distT="0" distB="0" distL="0" distR="0" wp14:anchorId="4DE95985" wp14:editId="0C1C2626">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D5D6816" w14:textId="77777777" w:rsidR="00F71438" w:rsidRPr="00D55628" w:rsidRDefault="00F71438" w:rsidP="00D55628">
                            <w:r w:rsidRPr="00D55628">
                              <w:rPr>
                                <w:noProof/>
                              </w:rPr>
                              <w:drawing>
                                <wp:inline distT="0" distB="0" distL="0" distR="0" wp14:anchorId="2EF049AF" wp14:editId="53479C2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022C782" w14:textId="77777777" w:rsidR="00F71438" w:rsidRDefault="00F71438"/>
                  </w:txbxContent>
                </v:textbox>
                <w10:wrap anchorx="page" anchory="page"/>
              </v:shape>
            </w:pict>
          </mc:Fallback>
        </mc:AlternateContent>
      </w:r>
    </w:p>
    <w:p w14:paraId="04CFDD7C" w14:textId="77777777" w:rsidR="00D73B6C" w:rsidRPr="00D55628" w:rsidRDefault="00D73B6C">
      <w:pPr>
        <w:sectPr w:rsidR="00D73B6C" w:rsidRPr="00D55628" w:rsidSect="005E59CF">
          <w:headerReference w:type="default" r:id="rId20"/>
          <w:footerReference w:type="even" r:id="rId21"/>
          <w:footerReference w:type="default" r:id="rId22"/>
          <w:footerReference w:type="first" r:id="rId23"/>
          <w:pgSz w:w="11907" w:h="16840" w:code="9"/>
          <w:pgMar w:top="2268" w:right="1134" w:bottom="1134" w:left="1134" w:header="284" w:footer="284" w:gutter="0"/>
          <w:cols w:space="708"/>
          <w:titlePg/>
          <w:docGrid w:linePitch="360"/>
        </w:sectPr>
      </w:pPr>
    </w:p>
    <w:p w14:paraId="3570951F" w14:textId="77777777" w:rsidR="00AB780B" w:rsidRDefault="00AB780B" w:rsidP="00446920">
      <w:pPr>
        <w:pStyle w:val="SmallHeading"/>
      </w:pPr>
      <w:r>
        <w:lastRenderedPageBreak/>
        <w:t xml:space="preserve">Photo </w:t>
      </w:r>
      <w:r w:rsidR="00EE70D9">
        <w:t xml:space="preserve">and Figure </w:t>
      </w:r>
      <w:r>
        <w:t>credit</w:t>
      </w:r>
      <w:r w:rsidR="00EE70D9">
        <w:t>s</w:t>
      </w:r>
    </w:p>
    <w:p w14:paraId="3B1598A4" w14:textId="77777777" w:rsidR="004803B3" w:rsidRDefault="004803B3" w:rsidP="00801680">
      <w:pPr>
        <w:pStyle w:val="SmallBodyText"/>
        <w:spacing w:after="0" w:line="240" w:lineRule="auto"/>
      </w:pPr>
      <w:r>
        <w:t xml:space="preserve">Cover photograph: Sulphur Crested Cockatoo – </w:t>
      </w:r>
      <w:r w:rsidR="00FE0D18">
        <w:t>Nick Talbot</w:t>
      </w:r>
    </w:p>
    <w:p w14:paraId="468DA604" w14:textId="77777777" w:rsidR="004803B3" w:rsidRDefault="004803B3" w:rsidP="00801680">
      <w:pPr>
        <w:pStyle w:val="SmallBodyText"/>
        <w:spacing w:after="0" w:line="240" w:lineRule="auto"/>
      </w:pPr>
      <w:r>
        <w:t>Figure 1: Long-billed Corella – Drawing courtesy of Jess Davies</w:t>
      </w:r>
    </w:p>
    <w:p w14:paraId="4326CA82" w14:textId="77777777" w:rsidR="004803B3" w:rsidRDefault="004803B3" w:rsidP="00801680">
      <w:pPr>
        <w:pStyle w:val="SmallBodyText"/>
        <w:spacing w:after="0" w:line="240" w:lineRule="auto"/>
      </w:pPr>
      <w:r>
        <w:t xml:space="preserve">               Sulphur-crested Cockatoo and Galah – Drawings courtesy of </w:t>
      </w:r>
      <w:proofErr w:type="spellStart"/>
      <w:r>
        <w:t>Nic</w:t>
      </w:r>
      <w:proofErr w:type="spellEnd"/>
      <w:r>
        <w:t xml:space="preserve"> Day</w:t>
      </w:r>
    </w:p>
    <w:p w14:paraId="4233BC03" w14:textId="77777777" w:rsidR="00371235" w:rsidRDefault="00371235" w:rsidP="00801680">
      <w:pPr>
        <w:pStyle w:val="BodyText"/>
        <w:spacing w:before="40" w:after="0" w:line="240" w:lineRule="auto"/>
        <w:jc w:val="both"/>
        <w:rPr>
          <w:sz w:val="18"/>
          <w:szCs w:val="18"/>
        </w:rPr>
      </w:pPr>
      <w:r w:rsidRPr="00371235">
        <w:rPr>
          <w:sz w:val="18"/>
          <w:szCs w:val="18"/>
        </w:rPr>
        <w:t xml:space="preserve">Figure </w:t>
      </w:r>
      <w:r w:rsidR="00D71A1D">
        <w:rPr>
          <w:sz w:val="18"/>
          <w:szCs w:val="18"/>
        </w:rPr>
        <w:t>2</w:t>
      </w:r>
      <w:r w:rsidRPr="00371235">
        <w:rPr>
          <w:sz w:val="18"/>
          <w:szCs w:val="18"/>
        </w:rPr>
        <w:t>: Kite to simulate bird of prey</w:t>
      </w:r>
      <w:r>
        <w:rPr>
          <w:sz w:val="18"/>
          <w:szCs w:val="18"/>
        </w:rPr>
        <w:t xml:space="preserve"> – </w:t>
      </w:r>
      <w:r w:rsidR="002C29CB">
        <w:rPr>
          <w:sz w:val="18"/>
          <w:szCs w:val="18"/>
        </w:rPr>
        <w:t>Zoe Elliott</w:t>
      </w:r>
    </w:p>
    <w:p w14:paraId="55C09050" w14:textId="77777777" w:rsidR="00D71A1D" w:rsidRDefault="00D71A1D" w:rsidP="00801680">
      <w:pPr>
        <w:pStyle w:val="SmallBodyText"/>
        <w:spacing w:after="0" w:line="240" w:lineRule="auto"/>
      </w:pPr>
      <w:r>
        <w:t>Figure 3: Galah – Nick Talbot</w:t>
      </w:r>
    </w:p>
    <w:p w14:paraId="576D2301" w14:textId="77777777" w:rsidR="00A125B1" w:rsidRDefault="00A125B1" w:rsidP="00801680">
      <w:pPr>
        <w:pStyle w:val="BodyText"/>
        <w:spacing w:before="40" w:after="0" w:line="240" w:lineRule="auto"/>
        <w:jc w:val="both"/>
        <w:rPr>
          <w:sz w:val="18"/>
          <w:szCs w:val="18"/>
        </w:rPr>
      </w:pPr>
      <w:r>
        <w:rPr>
          <w:sz w:val="18"/>
          <w:szCs w:val="18"/>
        </w:rPr>
        <w:t xml:space="preserve">Figure </w:t>
      </w:r>
      <w:r w:rsidR="00D71A1D">
        <w:rPr>
          <w:sz w:val="18"/>
          <w:szCs w:val="18"/>
        </w:rPr>
        <w:t>4</w:t>
      </w:r>
      <w:r>
        <w:rPr>
          <w:sz w:val="18"/>
          <w:szCs w:val="18"/>
        </w:rPr>
        <w:t>: Long-billed Corella – Ian Temby</w:t>
      </w:r>
    </w:p>
    <w:p w14:paraId="10E4C451" w14:textId="77777777" w:rsidR="00801680" w:rsidRPr="00371235" w:rsidRDefault="00801680" w:rsidP="00801680">
      <w:pPr>
        <w:pStyle w:val="BodyText"/>
        <w:spacing w:before="40" w:after="0" w:line="240" w:lineRule="auto"/>
        <w:jc w:val="both"/>
        <w:rPr>
          <w:sz w:val="18"/>
          <w:szCs w:val="18"/>
        </w:rPr>
      </w:pPr>
      <w:r>
        <w:rPr>
          <w:sz w:val="18"/>
          <w:szCs w:val="18"/>
        </w:rPr>
        <w:t>Figure 5: Cockatoo damage to timber frames – Jim O’Brien</w:t>
      </w:r>
    </w:p>
    <w:p w14:paraId="334C20EE" w14:textId="77777777" w:rsidR="006D01DB" w:rsidRDefault="006D01DB" w:rsidP="00801680">
      <w:pPr>
        <w:pStyle w:val="SmallBodyText"/>
        <w:spacing w:after="0" w:line="240" w:lineRule="auto"/>
      </w:pPr>
      <w:r>
        <w:t xml:space="preserve">Figure </w:t>
      </w:r>
      <w:r w:rsidR="00801680">
        <w:t>6</w:t>
      </w:r>
      <w:r>
        <w:t>: Cockatoo damage to outdoor furniture – Ian Temby</w:t>
      </w:r>
    </w:p>
    <w:p w14:paraId="0A982B92" w14:textId="77777777" w:rsidR="00D3399B" w:rsidRDefault="00D3399B" w:rsidP="00801680">
      <w:pPr>
        <w:pStyle w:val="SmallBodyText"/>
        <w:spacing w:after="0" w:line="240" w:lineRule="auto"/>
      </w:pPr>
      <w:r>
        <w:t xml:space="preserve">Figure 7: Cockatoo damage to sporting ground – Mark </w:t>
      </w:r>
      <w:proofErr w:type="spellStart"/>
      <w:r>
        <w:t>Breguet</w:t>
      </w:r>
      <w:proofErr w:type="spellEnd"/>
    </w:p>
    <w:p w14:paraId="0ACC431A" w14:textId="77777777" w:rsidR="00A17853" w:rsidRDefault="00D3399B" w:rsidP="00801680">
      <w:pPr>
        <w:pStyle w:val="SmallBodyText"/>
        <w:spacing w:after="0" w:line="240" w:lineRule="auto"/>
      </w:pPr>
      <w:r>
        <w:t xml:space="preserve">Figure 8: </w:t>
      </w:r>
      <w:r w:rsidR="00A17853">
        <w:t xml:space="preserve">Corellas feeding on grain – Mark </w:t>
      </w:r>
      <w:proofErr w:type="spellStart"/>
      <w:r w:rsidR="00A17853">
        <w:t>Breguet</w:t>
      </w:r>
      <w:proofErr w:type="spellEnd"/>
    </w:p>
    <w:p w14:paraId="593705B9" w14:textId="77777777" w:rsidR="003B328F" w:rsidRDefault="00A17853" w:rsidP="00801680">
      <w:pPr>
        <w:pStyle w:val="SmallBodyText"/>
        <w:spacing w:after="0" w:line="240" w:lineRule="auto"/>
      </w:pPr>
      <w:r>
        <w:t xml:space="preserve">Figure 9: </w:t>
      </w:r>
      <w:r w:rsidR="00D3399B">
        <w:t>Cockatoo d</w:t>
      </w:r>
      <w:r w:rsidR="003B328F">
        <w:t>amage to crops – Ian Temby</w:t>
      </w:r>
    </w:p>
    <w:p w14:paraId="2EE37CC6" w14:textId="77777777"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6B630941" w14:textId="77777777" w:rsidTr="005E59CF">
        <w:tc>
          <w:tcPr>
            <w:tcW w:w="5000" w:type="pct"/>
            <w:vAlign w:val="bottom"/>
          </w:tcPr>
          <w:p w14:paraId="6836875A" w14:textId="4F98B41F" w:rsidR="009E7150" w:rsidRPr="00D55628" w:rsidRDefault="009E7150" w:rsidP="009E7150">
            <w:pPr>
              <w:pStyle w:val="xDisclaimertext3"/>
            </w:pPr>
            <w:r>
              <w:t xml:space="preserve">© The State of Victoria Department of Environment, Land, Water and Planning </w:t>
            </w:r>
            <w:r w:rsidR="00CA4D0F">
              <w:t>2018</w:t>
            </w:r>
          </w:p>
          <w:p w14:paraId="0EF37638" w14:textId="77777777"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4144" behindDoc="0" locked="1" layoutInCell="1" allowOverlap="1" wp14:anchorId="4876E91B" wp14:editId="14D97E4A">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14:paraId="2D0AF2C0" w14:textId="666F3E6F" w:rsidR="009E7150" w:rsidRPr="00CA4D0F" w:rsidRDefault="003F5B04" w:rsidP="009E7150">
            <w:pPr>
              <w:pStyle w:val="xDisclaimerText"/>
              <w:rPr>
                <w:b/>
              </w:rPr>
            </w:pPr>
            <w:r w:rsidRPr="00CA4D0F">
              <w:rPr>
                <w:b/>
              </w:rPr>
              <w:t>IS</w:t>
            </w:r>
            <w:r w:rsidR="00CA4D0F" w:rsidRPr="00CA4D0F">
              <w:rPr>
                <w:b/>
              </w:rPr>
              <w:t>BN 978-1-76047-876-6 pdf/online</w:t>
            </w:r>
          </w:p>
          <w:p w14:paraId="180F7044" w14:textId="77777777" w:rsidR="009E7150" w:rsidRPr="00D55628" w:rsidRDefault="009E7150" w:rsidP="009E7150">
            <w:pPr>
              <w:pStyle w:val="xDisclaimerHeading"/>
            </w:pPr>
            <w:r>
              <w:t>Disclaimer</w:t>
            </w:r>
          </w:p>
          <w:p w14:paraId="2352A33E"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w:t>
            </w:r>
            <w:proofErr w:type="gramStart"/>
            <w:r w:rsidRPr="00D55628">
              <w:t>particular purposes</w:t>
            </w:r>
            <w:proofErr w:type="gramEnd"/>
            <w:r w:rsidRPr="00D55628">
              <w:t xml:space="preserve"> and therefore disclaims all liability for any error, loss or other consequence which may arise from you relying on any information in this publication.</w:t>
            </w:r>
          </w:p>
          <w:p w14:paraId="344D4064" w14:textId="77777777" w:rsidR="009E7150" w:rsidRPr="00D55628" w:rsidRDefault="009E7150" w:rsidP="009E7150">
            <w:pPr>
              <w:pStyle w:val="xAccessibilityHeading"/>
            </w:pPr>
            <w:r w:rsidRPr="0084503F">
              <w:t>Accessibility</w:t>
            </w:r>
          </w:p>
          <w:p w14:paraId="12ABFF04" w14:textId="77777777"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14:paraId="5166E36B" w14:textId="77777777" w:rsidR="00AB780B" w:rsidRDefault="00AB780B"/>
    <w:p w14:paraId="732F73C8" w14:textId="77777777" w:rsidR="004561E6" w:rsidRDefault="004561E6">
      <w:pPr>
        <w:sectPr w:rsidR="004561E6"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14:paraId="7E79BFC8" w14:textId="77777777" w:rsidR="00004237" w:rsidRPr="00C4364B" w:rsidRDefault="00FB5D61" w:rsidP="00C4364B">
      <w:pPr>
        <w:pStyle w:val="TOCHeading"/>
        <w:framePr w:wrap="around"/>
      </w:pPr>
      <w:r w:rsidRPr="00C4364B">
        <w:lastRenderedPageBreak/>
        <w:t>Contents</w:t>
      </w:r>
      <w:bookmarkStart w:id="2" w:name="_TOCMarker"/>
      <w:bookmarkEnd w:id="2"/>
    </w:p>
    <w:p w14:paraId="5B5D2037" w14:textId="33ADEE63" w:rsidR="00CA4D0F" w:rsidRDefault="001F5D92">
      <w:pPr>
        <w:pStyle w:val="TOC1"/>
        <w:rPr>
          <w:rFonts w:eastAsiaTheme="minorEastAsia" w:cstheme="minorBidi"/>
          <w:b w:val="0"/>
          <w:color w:val="auto"/>
          <w:sz w:val="22"/>
          <w:szCs w:val="22"/>
        </w:rPr>
      </w:pPr>
      <w:r>
        <w:rPr>
          <w:color w:val="CDDC29" w:themeColor="text2"/>
        </w:rPr>
        <w:fldChar w:fldCharType="begin"/>
      </w:r>
      <w:r>
        <w:instrText xml:space="preserve"> TOC \o "1-</w:instrText>
      </w:r>
      <w:r w:rsidR="003636EA">
        <w:instrText>3</w:instrText>
      </w:r>
      <w:r>
        <w:instrText xml:space="preserve">" \h \z \t "Heading 8,8,Section Heading,5" </w:instrText>
      </w:r>
      <w:r>
        <w:rPr>
          <w:color w:val="CDDC29" w:themeColor="text2"/>
        </w:rPr>
        <w:fldChar w:fldCharType="separate"/>
      </w:r>
      <w:hyperlink w:anchor="_Toc508202826" w:history="1">
        <w:r w:rsidR="00CA4D0F" w:rsidRPr="00882DF9">
          <w:rPr>
            <w:rStyle w:val="Hyperlink"/>
          </w:rPr>
          <w:t>Introduction</w:t>
        </w:r>
        <w:r w:rsidR="00CA4D0F">
          <w:rPr>
            <w:webHidden/>
          </w:rPr>
          <w:tab/>
        </w:r>
        <w:r w:rsidR="00CA4D0F">
          <w:rPr>
            <w:webHidden/>
          </w:rPr>
          <w:fldChar w:fldCharType="begin"/>
        </w:r>
        <w:r w:rsidR="00CA4D0F">
          <w:rPr>
            <w:webHidden/>
          </w:rPr>
          <w:instrText xml:space="preserve"> PAGEREF _Toc508202826 \h </w:instrText>
        </w:r>
        <w:r w:rsidR="00CA4D0F">
          <w:rPr>
            <w:webHidden/>
          </w:rPr>
        </w:r>
        <w:r w:rsidR="00CA4D0F">
          <w:rPr>
            <w:webHidden/>
          </w:rPr>
          <w:fldChar w:fldCharType="separate"/>
        </w:r>
        <w:r w:rsidR="00F9303E">
          <w:rPr>
            <w:webHidden/>
          </w:rPr>
          <w:t>3</w:t>
        </w:r>
        <w:r w:rsidR="00CA4D0F">
          <w:rPr>
            <w:webHidden/>
          </w:rPr>
          <w:fldChar w:fldCharType="end"/>
        </w:r>
      </w:hyperlink>
    </w:p>
    <w:p w14:paraId="1EA9CBE7" w14:textId="613E3C75" w:rsidR="00CA4D0F" w:rsidRDefault="00F9303E">
      <w:pPr>
        <w:pStyle w:val="TOC2"/>
        <w:rPr>
          <w:rFonts w:eastAsiaTheme="minorEastAsia" w:cstheme="minorBidi"/>
          <w:b w:val="0"/>
          <w:color w:val="auto"/>
          <w:sz w:val="22"/>
          <w:szCs w:val="22"/>
        </w:rPr>
      </w:pPr>
      <w:hyperlink w:anchor="_Toc508202827" w:history="1">
        <w:r w:rsidR="00CA4D0F" w:rsidRPr="00882DF9">
          <w:rPr>
            <w:rStyle w:val="Hyperlink"/>
          </w:rPr>
          <w:t>About this guideline</w:t>
        </w:r>
        <w:r w:rsidR="00CA4D0F">
          <w:rPr>
            <w:webHidden/>
          </w:rPr>
          <w:tab/>
        </w:r>
        <w:r w:rsidR="00CA4D0F">
          <w:rPr>
            <w:webHidden/>
          </w:rPr>
          <w:fldChar w:fldCharType="begin"/>
        </w:r>
        <w:r w:rsidR="00CA4D0F">
          <w:rPr>
            <w:webHidden/>
          </w:rPr>
          <w:instrText xml:space="preserve"> PAGEREF _Toc508202827 \h </w:instrText>
        </w:r>
        <w:r w:rsidR="00CA4D0F">
          <w:rPr>
            <w:webHidden/>
          </w:rPr>
        </w:r>
        <w:r w:rsidR="00CA4D0F">
          <w:rPr>
            <w:webHidden/>
          </w:rPr>
          <w:fldChar w:fldCharType="separate"/>
        </w:r>
        <w:r>
          <w:rPr>
            <w:webHidden/>
          </w:rPr>
          <w:t>3</w:t>
        </w:r>
        <w:r w:rsidR="00CA4D0F">
          <w:rPr>
            <w:webHidden/>
          </w:rPr>
          <w:fldChar w:fldCharType="end"/>
        </w:r>
      </w:hyperlink>
    </w:p>
    <w:p w14:paraId="7300224C" w14:textId="07F5765A" w:rsidR="00CA4D0F" w:rsidRDefault="00F9303E">
      <w:pPr>
        <w:pStyle w:val="TOC1"/>
        <w:rPr>
          <w:rFonts w:eastAsiaTheme="minorEastAsia" w:cstheme="minorBidi"/>
          <w:b w:val="0"/>
          <w:color w:val="auto"/>
          <w:sz w:val="22"/>
          <w:szCs w:val="22"/>
        </w:rPr>
      </w:pPr>
      <w:hyperlink w:anchor="_Toc508202828" w:history="1">
        <w:r w:rsidR="00CA4D0F" w:rsidRPr="00882DF9">
          <w:rPr>
            <w:rStyle w:val="Hyperlink"/>
          </w:rPr>
          <w:t>Cockatoos</w:t>
        </w:r>
        <w:r w:rsidR="00CA4D0F">
          <w:rPr>
            <w:webHidden/>
          </w:rPr>
          <w:tab/>
        </w:r>
        <w:r w:rsidR="00CA4D0F">
          <w:rPr>
            <w:webHidden/>
          </w:rPr>
          <w:fldChar w:fldCharType="begin"/>
        </w:r>
        <w:r w:rsidR="00CA4D0F">
          <w:rPr>
            <w:webHidden/>
          </w:rPr>
          <w:instrText xml:space="preserve"> PAGEREF _Toc508202828 \h </w:instrText>
        </w:r>
        <w:r w:rsidR="00CA4D0F">
          <w:rPr>
            <w:webHidden/>
          </w:rPr>
        </w:r>
        <w:r w:rsidR="00CA4D0F">
          <w:rPr>
            <w:webHidden/>
          </w:rPr>
          <w:fldChar w:fldCharType="separate"/>
        </w:r>
        <w:r>
          <w:rPr>
            <w:webHidden/>
          </w:rPr>
          <w:t>3</w:t>
        </w:r>
        <w:r w:rsidR="00CA4D0F">
          <w:rPr>
            <w:webHidden/>
          </w:rPr>
          <w:fldChar w:fldCharType="end"/>
        </w:r>
      </w:hyperlink>
    </w:p>
    <w:p w14:paraId="6730C574" w14:textId="58100558" w:rsidR="00CA4D0F" w:rsidRDefault="00F9303E">
      <w:pPr>
        <w:pStyle w:val="TOC2"/>
        <w:rPr>
          <w:rFonts w:eastAsiaTheme="minorEastAsia" w:cstheme="minorBidi"/>
          <w:b w:val="0"/>
          <w:color w:val="auto"/>
          <w:sz w:val="22"/>
          <w:szCs w:val="22"/>
        </w:rPr>
      </w:pPr>
      <w:hyperlink w:anchor="_Toc508202829" w:history="1">
        <w:r w:rsidR="00CA4D0F" w:rsidRPr="00882DF9">
          <w:rPr>
            <w:rStyle w:val="Hyperlink"/>
          </w:rPr>
          <w:t>Historical background</w:t>
        </w:r>
        <w:r w:rsidR="00CA4D0F">
          <w:rPr>
            <w:webHidden/>
          </w:rPr>
          <w:tab/>
        </w:r>
        <w:r w:rsidR="00CA4D0F">
          <w:rPr>
            <w:webHidden/>
          </w:rPr>
          <w:fldChar w:fldCharType="begin"/>
        </w:r>
        <w:r w:rsidR="00CA4D0F">
          <w:rPr>
            <w:webHidden/>
          </w:rPr>
          <w:instrText xml:space="preserve"> PAGEREF _Toc508202829 \h </w:instrText>
        </w:r>
        <w:r w:rsidR="00CA4D0F">
          <w:rPr>
            <w:webHidden/>
          </w:rPr>
        </w:r>
        <w:r w:rsidR="00CA4D0F">
          <w:rPr>
            <w:webHidden/>
          </w:rPr>
          <w:fldChar w:fldCharType="separate"/>
        </w:r>
        <w:r>
          <w:rPr>
            <w:webHidden/>
          </w:rPr>
          <w:t>3</w:t>
        </w:r>
        <w:r w:rsidR="00CA4D0F">
          <w:rPr>
            <w:webHidden/>
          </w:rPr>
          <w:fldChar w:fldCharType="end"/>
        </w:r>
      </w:hyperlink>
    </w:p>
    <w:p w14:paraId="5513D91E" w14:textId="085DD948" w:rsidR="00CA4D0F" w:rsidRDefault="00F9303E">
      <w:pPr>
        <w:pStyle w:val="TOC2"/>
        <w:rPr>
          <w:rFonts w:eastAsiaTheme="minorEastAsia" w:cstheme="minorBidi"/>
          <w:b w:val="0"/>
          <w:color w:val="auto"/>
          <w:sz w:val="22"/>
          <w:szCs w:val="22"/>
        </w:rPr>
      </w:pPr>
      <w:hyperlink w:anchor="_Toc508202830" w:history="1">
        <w:r w:rsidR="00CA4D0F" w:rsidRPr="00882DF9">
          <w:rPr>
            <w:rStyle w:val="Hyperlink"/>
          </w:rPr>
          <w:t>Cockatoo behaviour</w:t>
        </w:r>
        <w:r w:rsidR="00CA4D0F">
          <w:rPr>
            <w:webHidden/>
          </w:rPr>
          <w:tab/>
        </w:r>
        <w:r w:rsidR="00CA4D0F">
          <w:rPr>
            <w:webHidden/>
          </w:rPr>
          <w:fldChar w:fldCharType="begin"/>
        </w:r>
        <w:r w:rsidR="00CA4D0F">
          <w:rPr>
            <w:webHidden/>
          </w:rPr>
          <w:instrText xml:space="preserve"> PAGEREF _Toc508202830 \h </w:instrText>
        </w:r>
        <w:r w:rsidR="00CA4D0F">
          <w:rPr>
            <w:webHidden/>
          </w:rPr>
        </w:r>
        <w:r w:rsidR="00CA4D0F">
          <w:rPr>
            <w:webHidden/>
          </w:rPr>
          <w:fldChar w:fldCharType="separate"/>
        </w:r>
        <w:r>
          <w:rPr>
            <w:webHidden/>
          </w:rPr>
          <w:t>3</w:t>
        </w:r>
        <w:r w:rsidR="00CA4D0F">
          <w:rPr>
            <w:webHidden/>
          </w:rPr>
          <w:fldChar w:fldCharType="end"/>
        </w:r>
      </w:hyperlink>
    </w:p>
    <w:p w14:paraId="757D35E7" w14:textId="33C64401" w:rsidR="00CA4D0F" w:rsidRDefault="00F9303E">
      <w:pPr>
        <w:pStyle w:val="TOC3"/>
        <w:rPr>
          <w:b w:val="0"/>
          <w:color w:val="auto"/>
          <w:sz w:val="22"/>
          <w:szCs w:val="22"/>
        </w:rPr>
      </w:pPr>
      <w:hyperlink w:anchor="_Toc508202831" w:history="1">
        <w:r w:rsidR="00CA4D0F" w:rsidRPr="00882DF9">
          <w:rPr>
            <w:rStyle w:val="Hyperlink"/>
          </w:rPr>
          <w:t>Cockatoos’ beaks constantly grow</w:t>
        </w:r>
        <w:r w:rsidR="00CA4D0F">
          <w:rPr>
            <w:webHidden/>
          </w:rPr>
          <w:tab/>
        </w:r>
        <w:r w:rsidR="00CA4D0F">
          <w:rPr>
            <w:webHidden/>
          </w:rPr>
          <w:fldChar w:fldCharType="begin"/>
        </w:r>
        <w:r w:rsidR="00CA4D0F">
          <w:rPr>
            <w:webHidden/>
          </w:rPr>
          <w:instrText xml:space="preserve"> PAGEREF _Toc508202831 \h </w:instrText>
        </w:r>
        <w:r w:rsidR="00CA4D0F">
          <w:rPr>
            <w:webHidden/>
          </w:rPr>
        </w:r>
        <w:r w:rsidR="00CA4D0F">
          <w:rPr>
            <w:webHidden/>
          </w:rPr>
          <w:fldChar w:fldCharType="separate"/>
        </w:r>
        <w:r>
          <w:rPr>
            <w:webHidden/>
          </w:rPr>
          <w:t>3</w:t>
        </w:r>
        <w:r w:rsidR="00CA4D0F">
          <w:rPr>
            <w:webHidden/>
          </w:rPr>
          <w:fldChar w:fldCharType="end"/>
        </w:r>
      </w:hyperlink>
    </w:p>
    <w:p w14:paraId="5F89CF3C" w14:textId="1D96589F" w:rsidR="00CA4D0F" w:rsidRDefault="00F9303E">
      <w:pPr>
        <w:pStyle w:val="TOC3"/>
        <w:rPr>
          <w:b w:val="0"/>
          <w:color w:val="auto"/>
          <w:sz w:val="22"/>
          <w:szCs w:val="22"/>
        </w:rPr>
      </w:pPr>
      <w:hyperlink w:anchor="_Toc508202832" w:history="1">
        <w:r w:rsidR="00CA4D0F" w:rsidRPr="00882DF9">
          <w:rPr>
            <w:rStyle w:val="Hyperlink"/>
          </w:rPr>
          <w:t>Cockatoos are sociable</w:t>
        </w:r>
        <w:r w:rsidR="00CA4D0F">
          <w:rPr>
            <w:webHidden/>
          </w:rPr>
          <w:tab/>
        </w:r>
        <w:r w:rsidR="00CA4D0F">
          <w:rPr>
            <w:webHidden/>
          </w:rPr>
          <w:fldChar w:fldCharType="begin"/>
        </w:r>
        <w:r w:rsidR="00CA4D0F">
          <w:rPr>
            <w:webHidden/>
          </w:rPr>
          <w:instrText xml:space="preserve"> PAGEREF _Toc508202832 \h </w:instrText>
        </w:r>
        <w:r w:rsidR="00CA4D0F">
          <w:rPr>
            <w:webHidden/>
          </w:rPr>
        </w:r>
        <w:r w:rsidR="00CA4D0F">
          <w:rPr>
            <w:webHidden/>
          </w:rPr>
          <w:fldChar w:fldCharType="separate"/>
        </w:r>
        <w:r>
          <w:rPr>
            <w:webHidden/>
          </w:rPr>
          <w:t>3</w:t>
        </w:r>
        <w:r w:rsidR="00CA4D0F">
          <w:rPr>
            <w:webHidden/>
          </w:rPr>
          <w:fldChar w:fldCharType="end"/>
        </w:r>
      </w:hyperlink>
    </w:p>
    <w:p w14:paraId="44E0156D" w14:textId="453A1AE7" w:rsidR="00CA4D0F" w:rsidRDefault="00F9303E">
      <w:pPr>
        <w:pStyle w:val="TOC3"/>
        <w:rPr>
          <w:b w:val="0"/>
          <w:color w:val="auto"/>
          <w:sz w:val="22"/>
          <w:szCs w:val="22"/>
        </w:rPr>
      </w:pPr>
      <w:hyperlink w:anchor="_Toc508202833" w:history="1">
        <w:r w:rsidR="00CA4D0F" w:rsidRPr="00882DF9">
          <w:rPr>
            <w:rStyle w:val="Hyperlink"/>
          </w:rPr>
          <w:t>Cockatoos are creatures of habit</w:t>
        </w:r>
        <w:r w:rsidR="00CA4D0F">
          <w:rPr>
            <w:webHidden/>
          </w:rPr>
          <w:tab/>
        </w:r>
        <w:r w:rsidR="00CA4D0F">
          <w:rPr>
            <w:webHidden/>
          </w:rPr>
          <w:fldChar w:fldCharType="begin"/>
        </w:r>
        <w:r w:rsidR="00CA4D0F">
          <w:rPr>
            <w:webHidden/>
          </w:rPr>
          <w:instrText xml:space="preserve"> PAGEREF _Toc508202833 \h </w:instrText>
        </w:r>
        <w:r w:rsidR="00CA4D0F">
          <w:rPr>
            <w:webHidden/>
          </w:rPr>
        </w:r>
        <w:r w:rsidR="00CA4D0F">
          <w:rPr>
            <w:webHidden/>
          </w:rPr>
          <w:fldChar w:fldCharType="separate"/>
        </w:r>
        <w:r>
          <w:rPr>
            <w:webHidden/>
          </w:rPr>
          <w:t>3</w:t>
        </w:r>
        <w:r w:rsidR="00CA4D0F">
          <w:rPr>
            <w:webHidden/>
          </w:rPr>
          <w:fldChar w:fldCharType="end"/>
        </w:r>
      </w:hyperlink>
    </w:p>
    <w:p w14:paraId="63A2CE43" w14:textId="2B335C8D" w:rsidR="00CA4D0F" w:rsidRDefault="00F9303E">
      <w:pPr>
        <w:pStyle w:val="TOC3"/>
        <w:rPr>
          <w:b w:val="0"/>
          <w:color w:val="auto"/>
          <w:sz w:val="22"/>
          <w:szCs w:val="22"/>
        </w:rPr>
      </w:pPr>
      <w:hyperlink w:anchor="_Toc508202834" w:history="1">
        <w:r w:rsidR="00CA4D0F" w:rsidRPr="00882DF9">
          <w:rPr>
            <w:rStyle w:val="Hyperlink"/>
          </w:rPr>
          <w:t>Cockatoos have favourite foods</w:t>
        </w:r>
        <w:r w:rsidR="00CA4D0F">
          <w:rPr>
            <w:webHidden/>
          </w:rPr>
          <w:tab/>
        </w:r>
        <w:r w:rsidR="00CA4D0F">
          <w:rPr>
            <w:webHidden/>
          </w:rPr>
          <w:fldChar w:fldCharType="begin"/>
        </w:r>
        <w:r w:rsidR="00CA4D0F">
          <w:rPr>
            <w:webHidden/>
          </w:rPr>
          <w:instrText xml:space="preserve"> PAGEREF _Toc508202834 \h </w:instrText>
        </w:r>
        <w:r w:rsidR="00CA4D0F">
          <w:rPr>
            <w:webHidden/>
          </w:rPr>
        </w:r>
        <w:r w:rsidR="00CA4D0F">
          <w:rPr>
            <w:webHidden/>
          </w:rPr>
          <w:fldChar w:fldCharType="separate"/>
        </w:r>
        <w:r>
          <w:rPr>
            <w:webHidden/>
          </w:rPr>
          <w:t>3</w:t>
        </w:r>
        <w:r w:rsidR="00CA4D0F">
          <w:rPr>
            <w:webHidden/>
          </w:rPr>
          <w:fldChar w:fldCharType="end"/>
        </w:r>
      </w:hyperlink>
    </w:p>
    <w:p w14:paraId="77CFCE1B" w14:textId="76BE5DF9" w:rsidR="00CA4D0F" w:rsidRDefault="00F9303E">
      <w:pPr>
        <w:pStyle w:val="TOC3"/>
        <w:rPr>
          <w:b w:val="0"/>
          <w:color w:val="auto"/>
          <w:sz w:val="22"/>
          <w:szCs w:val="22"/>
        </w:rPr>
      </w:pPr>
      <w:hyperlink w:anchor="_Toc508202835" w:history="1">
        <w:r w:rsidR="00CA4D0F" w:rsidRPr="00882DF9">
          <w:rPr>
            <w:rStyle w:val="Hyperlink"/>
          </w:rPr>
          <w:t>Cockatoo damage is seasonal</w:t>
        </w:r>
        <w:r w:rsidR="00CA4D0F">
          <w:rPr>
            <w:webHidden/>
          </w:rPr>
          <w:tab/>
        </w:r>
        <w:r w:rsidR="00CA4D0F">
          <w:rPr>
            <w:webHidden/>
          </w:rPr>
          <w:fldChar w:fldCharType="begin"/>
        </w:r>
        <w:r w:rsidR="00CA4D0F">
          <w:rPr>
            <w:webHidden/>
          </w:rPr>
          <w:instrText xml:space="preserve"> PAGEREF _Toc508202835 \h </w:instrText>
        </w:r>
        <w:r w:rsidR="00CA4D0F">
          <w:rPr>
            <w:webHidden/>
          </w:rPr>
        </w:r>
        <w:r w:rsidR="00CA4D0F">
          <w:rPr>
            <w:webHidden/>
          </w:rPr>
          <w:fldChar w:fldCharType="separate"/>
        </w:r>
        <w:r>
          <w:rPr>
            <w:webHidden/>
          </w:rPr>
          <w:t>4</w:t>
        </w:r>
        <w:r w:rsidR="00CA4D0F">
          <w:rPr>
            <w:webHidden/>
          </w:rPr>
          <w:fldChar w:fldCharType="end"/>
        </w:r>
      </w:hyperlink>
    </w:p>
    <w:p w14:paraId="7A22E5FB" w14:textId="1A036176" w:rsidR="00CA4D0F" w:rsidRDefault="00F9303E">
      <w:pPr>
        <w:pStyle w:val="TOC3"/>
        <w:rPr>
          <w:b w:val="0"/>
          <w:color w:val="auto"/>
          <w:sz w:val="22"/>
          <w:szCs w:val="22"/>
        </w:rPr>
      </w:pPr>
      <w:hyperlink w:anchor="_Toc508202836" w:history="1">
        <w:r w:rsidR="00CA4D0F" w:rsidRPr="00882DF9">
          <w:rPr>
            <w:rStyle w:val="Hyperlink"/>
          </w:rPr>
          <w:t>Cockatoos are scared of birds of prey</w:t>
        </w:r>
        <w:r w:rsidR="00CA4D0F">
          <w:rPr>
            <w:webHidden/>
          </w:rPr>
          <w:tab/>
        </w:r>
        <w:r w:rsidR="00CA4D0F">
          <w:rPr>
            <w:webHidden/>
          </w:rPr>
          <w:fldChar w:fldCharType="begin"/>
        </w:r>
        <w:r w:rsidR="00CA4D0F">
          <w:rPr>
            <w:webHidden/>
          </w:rPr>
          <w:instrText xml:space="preserve"> PAGEREF _Toc508202836 \h </w:instrText>
        </w:r>
        <w:r w:rsidR="00CA4D0F">
          <w:rPr>
            <w:webHidden/>
          </w:rPr>
        </w:r>
        <w:r w:rsidR="00CA4D0F">
          <w:rPr>
            <w:webHidden/>
          </w:rPr>
          <w:fldChar w:fldCharType="separate"/>
        </w:r>
        <w:r>
          <w:rPr>
            <w:webHidden/>
          </w:rPr>
          <w:t>4</w:t>
        </w:r>
        <w:r w:rsidR="00CA4D0F">
          <w:rPr>
            <w:webHidden/>
          </w:rPr>
          <w:fldChar w:fldCharType="end"/>
        </w:r>
      </w:hyperlink>
    </w:p>
    <w:p w14:paraId="27DDB7E9" w14:textId="40F3FE85" w:rsidR="00CA4D0F" w:rsidRDefault="00F9303E">
      <w:pPr>
        <w:pStyle w:val="TOC2"/>
        <w:rPr>
          <w:rFonts w:eastAsiaTheme="minorEastAsia" w:cstheme="minorBidi"/>
          <w:b w:val="0"/>
          <w:color w:val="auto"/>
          <w:sz w:val="22"/>
          <w:szCs w:val="22"/>
        </w:rPr>
      </w:pPr>
      <w:hyperlink w:anchor="_Toc508202837" w:history="1">
        <w:r w:rsidR="00CA4D0F" w:rsidRPr="00882DF9">
          <w:rPr>
            <w:rStyle w:val="Hyperlink"/>
          </w:rPr>
          <w:t>Legal Status</w:t>
        </w:r>
        <w:r w:rsidR="00CA4D0F">
          <w:rPr>
            <w:webHidden/>
          </w:rPr>
          <w:tab/>
        </w:r>
        <w:r w:rsidR="00CA4D0F">
          <w:rPr>
            <w:webHidden/>
          </w:rPr>
          <w:fldChar w:fldCharType="begin"/>
        </w:r>
        <w:r w:rsidR="00CA4D0F">
          <w:rPr>
            <w:webHidden/>
          </w:rPr>
          <w:instrText xml:space="preserve"> PAGEREF _Toc508202837 \h </w:instrText>
        </w:r>
        <w:r w:rsidR="00CA4D0F">
          <w:rPr>
            <w:webHidden/>
          </w:rPr>
        </w:r>
        <w:r w:rsidR="00CA4D0F">
          <w:rPr>
            <w:webHidden/>
          </w:rPr>
          <w:fldChar w:fldCharType="separate"/>
        </w:r>
        <w:r>
          <w:rPr>
            <w:webHidden/>
          </w:rPr>
          <w:t>4</w:t>
        </w:r>
        <w:r w:rsidR="00CA4D0F">
          <w:rPr>
            <w:webHidden/>
          </w:rPr>
          <w:fldChar w:fldCharType="end"/>
        </w:r>
      </w:hyperlink>
    </w:p>
    <w:p w14:paraId="7FE52481" w14:textId="75A106D3" w:rsidR="00CA4D0F" w:rsidRDefault="00F9303E">
      <w:pPr>
        <w:pStyle w:val="TOC3"/>
        <w:rPr>
          <w:b w:val="0"/>
          <w:color w:val="auto"/>
          <w:sz w:val="22"/>
          <w:szCs w:val="22"/>
        </w:rPr>
      </w:pPr>
      <w:hyperlink w:anchor="_Toc508202838" w:history="1">
        <w:r w:rsidR="00CA4D0F" w:rsidRPr="00882DF9">
          <w:rPr>
            <w:rStyle w:val="Hyperlink"/>
          </w:rPr>
          <w:t>Wildlife Act 1975</w:t>
        </w:r>
        <w:r w:rsidR="00CA4D0F">
          <w:rPr>
            <w:webHidden/>
          </w:rPr>
          <w:tab/>
        </w:r>
        <w:r w:rsidR="00CA4D0F">
          <w:rPr>
            <w:webHidden/>
          </w:rPr>
          <w:fldChar w:fldCharType="begin"/>
        </w:r>
        <w:r w:rsidR="00CA4D0F">
          <w:rPr>
            <w:webHidden/>
          </w:rPr>
          <w:instrText xml:space="preserve"> PAGEREF _Toc508202838 \h </w:instrText>
        </w:r>
        <w:r w:rsidR="00CA4D0F">
          <w:rPr>
            <w:webHidden/>
          </w:rPr>
        </w:r>
        <w:r w:rsidR="00CA4D0F">
          <w:rPr>
            <w:webHidden/>
          </w:rPr>
          <w:fldChar w:fldCharType="separate"/>
        </w:r>
        <w:r>
          <w:rPr>
            <w:webHidden/>
          </w:rPr>
          <w:t>4</w:t>
        </w:r>
        <w:r w:rsidR="00CA4D0F">
          <w:rPr>
            <w:webHidden/>
          </w:rPr>
          <w:fldChar w:fldCharType="end"/>
        </w:r>
      </w:hyperlink>
    </w:p>
    <w:p w14:paraId="14B67847" w14:textId="4DAAA239" w:rsidR="00CA4D0F" w:rsidRDefault="00F9303E">
      <w:pPr>
        <w:pStyle w:val="TOC3"/>
        <w:rPr>
          <w:b w:val="0"/>
          <w:color w:val="auto"/>
          <w:sz w:val="22"/>
          <w:szCs w:val="22"/>
        </w:rPr>
      </w:pPr>
      <w:hyperlink w:anchor="_Toc508202839" w:history="1">
        <w:r w:rsidR="00CA4D0F" w:rsidRPr="00882DF9">
          <w:rPr>
            <w:rStyle w:val="Hyperlink"/>
          </w:rPr>
          <w:t>Authority to Control Wildlife</w:t>
        </w:r>
        <w:r w:rsidR="00CA4D0F">
          <w:rPr>
            <w:webHidden/>
          </w:rPr>
          <w:tab/>
        </w:r>
        <w:r w:rsidR="00CA4D0F">
          <w:rPr>
            <w:webHidden/>
          </w:rPr>
          <w:fldChar w:fldCharType="begin"/>
        </w:r>
        <w:r w:rsidR="00CA4D0F">
          <w:rPr>
            <w:webHidden/>
          </w:rPr>
          <w:instrText xml:space="preserve"> PAGEREF _Toc508202839 \h </w:instrText>
        </w:r>
        <w:r w:rsidR="00CA4D0F">
          <w:rPr>
            <w:webHidden/>
          </w:rPr>
        </w:r>
        <w:r w:rsidR="00CA4D0F">
          <w:rPr>
            <w:webHidden/>
          </w:rPr>
          <w:fldChar w:fldCharType="separate"/>
        </w:r>
        <w:r>
          <w:rPr>
            <w:webHidden/>
          </w:rPr>
          <w:t>4</w:t>
        </w:r>
        <w:r w:rsidR="00CA4D0F">
          <w:rPr>
            <w:webHidden/>
          </w:rPr>
          <w:fldChar w:fldCharType="end"/>
        </w:r>
      </w:hyperlink>
    </w:p>
    <w:p w14:paraId="373108BF" w14:textId="72522705" w:rsidR="00CA4D0F" w:rsidRDefault="00F9303E">
      <w:pPr>
        <w:pStyle w:val="TOC3"/>
        <w:rPr>
          <w:b w:val="0"/>
          <w:color w:val="auto"/>
          <w:sz w:val="22"/>
          <w:szCs w:val="22"/>
        </w:rPr>
      </w:pPr>
      <w:hyperlink w:anchor="_Toc508202840" w:history="1">
        <w:r w:rsidR="00CA4D0F" w:rsidRPr="00882DF9">
          <w:rPr>
            <w:rStyle w:val="Hyperlink"/>
          </w:rPr>
          <w:t>Governor in Council Order</w:t>
        </w:r>
        <w:r w:rsidR="00CA4D0F">
          <w:rPr>
            <w:webHidden/>
          </w:rPr>
          <w:tab/>
        </w:r>
        <w:r w:rsidR="00CA4D0F">
          <w:rPr>
            <w:webHidden/>
          </w:rPr>
          <w:fldChar w:fldCharType="begin"/>
        </w:r>
        <w:r w:rsidR="00CA4D0F">
          <w:rPr>
            <w:webHidden/>
          </w:rPr>
          <w:instrText xml:space="preserve"> PAGEREF _Toc508202840 \h </w:instrText>
        </w:r>
        <w:r w:rsidR="00CA4D0F">
          <w:rPr>
            <w:webHidden/>
          </w:rPr>
        </w:r>
        <w:r w:rsidR="00CA4D0F">
          <w:rPr>
            <w:webHidden/>
          </w:rPr>
          <w:fldChar w:fldCharType="separate"/>
        </w:r>
        <w:r>
          <w:rPr>
            <w:webHidden/>
          </w:rPr>
          <w:t>4</w:t>
        </w:r>
        <w:r w:rsidR="00CA4D0F">
          <w:rPr>
            <w:webHidden/>
          </w:rPr>
          <w:fldChar w:fldCharType="end"/>
        </w:r>
      </w:hyperlink>
    </w:p>
    <w:p w14:paraId="6F294FC4" w14:textId="788DB687" w:rsidR="00CA4D0F" w:rsidRDefault="00F9303E">
      <w:pPr>
        <w:pStyle w:val="TOC2"/>
        <w:rPr>
          <w:rFonts w:eastAsiaTheme="minorEastAsia" w:cstheme="minorBidi"/>
          <w:b w:val="0"/>
          <w:color w:val="auto"/>
          <w:sz w:val="22"/>
          <w:szCs w:val="22"/>
        </w:rPr>
      </w:pPr>
      <w:hyperlink w:anchor="_Toc508202841" w:history="1">
        <w:r w:rsidR="00CA4D0F" w:rsidRPr="00882DF9">
          <w:rPr>
            <w:rStyle w:val="Hyperlink"/>
          </w:rPr>
          <w:t>Illegal methods of control</w:t>
        </w:r>
        <w:r w:rsidR="00CA4D0F">
          <w:rPr>
            <w:webHidden/>
          </w:rPr>
          <w:tab/>
        </w:r>
        <w:r w:rsidR="00CA4D0F">
          <w:rPr>
            <w:webHidden/>
          </w:rPr>
          <w:fldChar w:fldCharType="begin"/>
        </w:r>
        <w:r w:rsidR="00CA4D0F">
          <w:rPr>
            <w:webHidden/>
          </w:rPr>
          <w:instrText xml:space="preserve"> PAGEREF _Toc508202841 \h </w:instrText>
        </w:r>
        <w:r w:rsidR="00CA4D0F">
          <w:rPr>
            <w:webHidden/>
          </w:rPr>
        </w:r>
        <w:r w:rsidR="00CA4D0F">
          <w:rPr>
            <w:webHidden/>
          </w:rPr>
          <w:fldChar w:fldCharType="separate"/>
        </w:r>
        <w:r>
          <w:rPr>
            <w:webHidden/>
          </w:rPr>
          <w:t>5</w:t>
        </w:r>
        <w:r w:rsidR="00CA4D0F">
          <w:rPr>
            <w:webHidden/>
          </w:rPr>
          <w:fldChar w:fldCharType="end"/>
        </w:r>
      </w:hyperlink>
    </w:p>
    <w:p w14:paraId="1EE5FDE1" w14:textId="748CC337" w:rsidR="00CA4D0F" w:rsidRDefault="00F9303E">
      <w:pPr>
        <w:pStyle w:val="TOC3"/>
        <w:rPr>
          <w:b w:val="0"/>
          <w:color w:val="auto"/>
          <w:sz w:val="22"/>
          <w:szCs w:val="22"/>
        </w:rPr>
      </w:pPr>
      <w:hyperlink w:anchor="_Toc508202842" w:history="1">
        <w:r w:rsidR="00CA4D0F" w:rsidRPr="00882DF9">
          <w:rPr>
            <w:rStyle w:val="Hyperlink"/>
          </w:rPr>
          <w:t>Trap and Gas</w:t>
        </w:r>
        <w:r w:rsidR="00CA4D0F">
          <w:rPr>
            <w:webHidden/>
          </w:rPr>
          <w:tab/>
        </w:r>
        <w:r w:rsidR="00CA4D0F">
          <w:rPr>
            <w:webHidden/>
          </w:rPr>
          <w:fldChar w:fldCharType="begin"/>
        </w:r>
        <w:r w:rsidR="00CA4D0F">
          <w:rPr>
            <w:webHidden/>
          </w:rPr>
          <w:instrText xml:space="preserve"> PAGEREF _Toc508202842 \h </w:instrText>
        </w:r>
        <w:r w:rsidR="00CA4D0F">
          <w:rPr>
            <w:webHidden/>
          </w:rPr>
        </w:r>
        <w:r w:rsidR="00CA4D0F">
          <w:rPr>
            <w:webHidden/>
          </w:rPr>
          <w:fldChar w:fldCharType="separate"/>
        </w:r>
        <w:r>
          <w:rPr>
            <w:webHidden/>
          </w:rPr>
          <w:t>5</w:t>
        </w:r>
        <w:r w:rsidR="00CA4D0F">
          <w:rPr>
            <w:webHidden/>
          </w:rPr>
          <w:fldChar w:fldCharType="end"/>
        </w:r>
      </w:hyperlink>
    </w:p>
    <w:p w14:paraId="784954F6" w14:textId="03FD0384" w:rsidR="00CA4D0F" w:rsidRDefault="00F9303E">
      <w:pPr>
        <w:pStyle w:val="TOC3"/>
        <w:rPr>
          <w:b w:val="0"/>
          <w:color w:val="auto"/>
          <w:sz w:val="22"/>
          <w:szCs w:val="22"/>
        </w:rPr>
      </w:pPr>
      <w:hyperlink w:anchor="_Toc508202843" w:history="1">
        <w:r w:rsidR="00CA4D0F" w:rsidRPr="00882DF9">
          <w:rPr>
            <w:rStyle w:val="Hyperlink"/>
          </w:rPr>
          <w:t>Poisoning</w:t>
        </w:r>
        <w:r w:rsidR="00CA4D0F">
          <w:rPr>
            <w:webHidden/>
          </w:rPr>
          <w:tab/>
        </w:r>
        <w:r w:rsidR="00CA4D0F">
          <w:rPr>
            <w:webHidden/>
          </w:rPr>
          <w:fldChar w:fldCharType="begin"/>
        </w:r>
        <w:r w:rsidR="00CA4D0F">
          <w:rPr>
            <w:webHidden/>
          </w:rPr>
          <w:instrText xml:space="preserve"> PAGEREF _Toc508202843 \h </w:instrText>
        </w:r>
        <w:r w:rsidR="00CA4D0F">
          <w:rPr>
            <w:webHidden/>
          </w:rPr>
        </w:r>
        <w:r w:rsidR="00CA4D0F">
          <w:rPr>
            <w:webHidden/>
          </w:rPr>
          <w:fldChar w:fldCharType="separate"/>
        </w:r>
        <w:r>
          <w:rPr>
            <w:webHidden/>
          </w:rPr>
          <w:t>5</w:t>
        </w:r>
        <w:r w:rsidR="00CA4D0F">
          <w:rPr>
            <w:webHidden/>
          </w:rPr>
          <w:fldChar w:fldCharType="end"/>
        </w:r>
      </w:hyperlink>
    </w:p>
    <w:p w14:paraId="304D525C" w14:textId="7171FE7C" w:rsidR="00CA4D0F" w:rsidRDefault="00F9303E">
      <w:pPr>
        <w:pStyle w:val="TOC3"/>
        <w:rPr>
          <w:b w:val="0"/>
          <w:color w:val="auto"/>
          <w:sz w:val="22"/>
          <w:szCs w:val="22"/>
        </w:rPr>
      </w:pPr>
      <w:hyperlink w:anchor="_Toc508202844" w:history="1">
        <w:r w:rsidR="00CA4D0F" w:rsidRPr="00882DF9">
          <w:rPr>
            <w:rStyle w:val="Hyperlink"/>
          </w:rPr>
          <w:t>Birds of Prey</w:t>
        </w:r>
        <w:r w:rsidR="00CA4D0F">
          <w:rPr>
            <w:webHidden/>
          </w:rPr>
          <w:tab/>
        </w:r>
        <w:r w:rsidR="00CA4D0F">
          <w:rPr>
            <w:webHidden/>
          </w:rPr>
          <w:fldChar w:fldCharType="begin"/>
        </w:r>
        <w:r w:rsidR="00CA4D0F">
          <w:rPr>
            <w:webHidden/>
          </w:rPr>
          <w:instrText xml:space="preserve"> PAGEREF _Toc508202844 \h </w:instrText>
        </w:r>
        <w:r w:rsidR="00CA4D0F">
          <w:rPr>
            <w:webHidden/>
          </w:rPr>
        </w:r>
        <w:r w:rsidR="00CA4D0F">
          <w:rPr>
            <w:webHidden/>
          </w:rPr>
          <w:fldChar w:fldCharType="separate"/>
        </w:r>
        <w:r>
          <w:rPr>
            <w:webHidden/>
          </w:rPr>
          <w:t>5</w:t>
        </w:r>
        <w:r w:rsidR="00CA4D0F">
          <w:rPr>
            <w:webHidden/>
          </w:rPr>
          <w:fldChar w:fldCharType="end"/>
        </w:r>
      </w:hyperlink>
    </w:p>
    <w:p w14:paraId="215D69F7" w14:textId="60DF6D00" w:rsidR="00CA4D0F" w:rsidRDefault="00F9303E">
      <w:pPr>
        <w:pStyle w:val="TOC1"/>
        <w:rPr>
          <w:rFonts w:eastAsiaTheme="minorEastAsia" w:cstheme="minorBidi"/>
          <w:b w:val="0"/>
          <w:color w:val="auto"/>
          <w:sz w:val="22"/>
          <w:szCs w:val="22"/>
        </w:rPr>
      </w:pPr>
      <w:hyperlink w:anchor="_Toc508202845" w:history="1">
        <w:r w:rsidR="00CA4D0F" w:rsidRPr="00882DF9">
          <w:rPr>
            <w:rStyle w:val="Hyperlink"/>
          </w:rPr>
          <w:t>Managing impacts from cockatoos</w:t>
        </w:r>
        <w:r w:rsidR="00CA4D0F">
          <w:rPr>
            <w:webHidden/>
          </w:rPr>
          <w:tab/>
        </w:r>
        <w:r w:rsidR="00CA4D0F">
          <w:rPr>
            <w:webHidden/>
          </w:rPr>
          <w:fldChar w:fldCharType="begin"/>
        </w:r>
        <w:r w:rsidR="00CA4D0F">
          <w:rPr>
            <w:webHidden/>
          </w:rPr>
          <w:instrText xml:space="preserve"> PAGEREF _Toc508202845 \h </w:instrText>
        </w:r>
        <w:r w:rsidR="00CA4D0F">
          <w:rPr>
            <w:webHidden/>
          </w:rPr>
        </w:r>
        <w:r w:rsidR="00CA4D0F">
          <w:rPr>
            <w:webHidden/>
          </w:rPr>
          <w:fldChar w:fldCharType="separate"/>
        </w:r>
        <w:r>
          <w:rPr>
            <w:webHidden/>
          </w:rPr>
          <w:t>5</w:t>
        </w:r>
        <w:r w:rsidR="00CA4D0F">
          <w:rPr>
            <w:webHidden/>
          </w:rPr>
          <w:fldChar w:fldCharType="end"/>
        </w:r>
      </w:hyperlink>
    </w:p>
    <w:p w14:paraId="17B6FAB4" w14:textId="2FD072CD" w:rsidR="00CA4D0F" w:rsidRDefault="00F9303E">
      <w:pPr>
        <w:pStyle w:val="TOC2"/>
        <w:rPr>
          <w:rFonts w:eastAsiaTheme="minorEastAsia" w:cstheme="minorBidi"/>
          <w:b w:val="0"/>
          <w:color w:val="auto"/>
          <w:sz w:val="22"/>
          <w:szCs w:val="22"/>
        </w:rPr>
      </w:pPr>
      <w:hyperlink w:anchor="_Toc508202846" w:history="1">
        <w:r w:rsidR="00CA4D0F" w:rsidRPr="00882DF9">
          <w:rPr>
            <w:rStyle w:val="Hyperlink"/>
          </w:rPr>
          <w:t>Cockatoo Damage Management Plans</w:t>
        </w:r>
        <w:r w:rsidR="00CA4D0F">
          <w:rPr>
            <w:webHidden/>
          </w:rPr>
          <w:tab/>
        </w:r>
        <w:r w:rsidR="00CA4D0F">
          <w:rPr>
            <w:webHidden/>
          </w:rPr>
          <w:fldChar w:fldCharType="begin"/>
        </w:r>
        <w:r w:rsidR="00CA4D0F">
          <w:rPr>
            <w:webHidden/>
          </w:rPr>
          <w:instrText xml:space="preserve"> PAGEREF _Toc508202846 \h </w:instrText>
        </w:r>
        <w:r w:rsidR="00CA4D0F">
          <w:rPr>
            <w:webHidden/>
          </w:rPr>
        </w:r>
        <w:r w:rsidR="00CA4D0F">
          <w:rPr>
            <w:webHidden/>
          </w:rPr>
          <w:fldChar w:fldCharType="separate"/>
        </w:r>
        <w:r>
          <w:rPr>
            <w:webHidden/>
          </w:rPr>
          <w:t>5</w:t>
        </w:r>
        <w:r w:rsidR="00CA4D0F">
          <w:rPr>
            <w:webHidden/>
          </w:rPr>
          <w:fldChar w:fldCharType="end"/>
        </w:r>
      </w:hyperlink>
    </w:p>
    <w:p w14:paraId="61BC9A4A" w14:textId="6C1C3560" w:rsidR="00CA4D0F" w:rsidRDefault="00F9303E">
      <w:pPr>
        <w:pStyle w:val="TOC3"/>
        <w:rPr>
          <w:b w:val="0"/>
          <w:color w:val="auto"/>
          <w:sz w:val="22"/>
          <w:szCs w:val="22"/>
        </w:rPr>
      </w:pPr>
      <w:hyperlink w:anchor="_Toc508202847" w:history="1">
        <w:r w:rsidR="00CA4D0F" w:rsidRPr="00882DF9">
          <w:rPr>
            <w:rStyle w:val="Hyperlink"/>
          </w:rPr>
          <w:t>Step 1: Define the Problem</w:t>
        </w:r>
        <w:r w:rsidR="00CA4D0F">
          <w:rPr>
            <w:webHidden/>
          </w:rPr>
          <w:tab/>
        </w:r>
        <w:r w:rsidR="00CA4D0F">
          <w:rPr>
            <w:webHidden/>
          </w:rPr>
          <w:fldChar w:fldCharType="begin"/>
        </w:r>
        <w:r w:rsidR="00CA4D0F">
          <w:rPr>
            <w:webHidden/>
          </w:rPr>
          <w:instrText xml:space="preserve"> PAGEREF _Toc508202847 \h </w:instrText>
        </w:r>
        <w:r w:rsidR="00CA4D0F">
          <w:rPr>
            <w:webHidden/>
          </w:rPr>
        </w:r>
        <w:r w:rsidR="00CA4D0F">
          <w:rPr>
            <w:webHidden/>
          </w:rPr>
          <w:fldChar w:fldCharType="separate"/>
        </w:r>
        <w:r>
          <w:rPr>
            <w:webHidden/>
          </w:rPr>
          <w:t>5</w:t>
        </w:r>
        <w:r w:rsidR="00CA4D0F">
          <w:rPr>
            <w:webHidden/>
          </w:rPr>
          <w:fldChar w:fldCharType="end"/>
        </w:r>
      </w:hyperlink>
    </w:p>
    <w:p w14:paraId="1B77ECFD" w14:textId="3FE81F78" w:rsidR="00CA4D0F" w:rsidRDefault="00F9303E">
      <w:pPr>
        <w:pStyle w:val="TOC3"/>
        <w:rPr>
          <w:b w:val="0"/>
          <w:color w:val="auto"/>
          <w:sz w:val="22"/>
          <w:szCs w:val="22"/>
        </w:rPr>
      </w:pPr>
      <w:hyperlink w:anchor="_Toc508202848" w:history="1">
        <w:r w:rsidR="00CA4D0F" w:rsidRPr="00882DF9">
          <w:rPr>
            <w:rStyle w:val="Hyperlink"/>
          </w:rPr>
          <w:t>Step 2: Develop a Plan</w:t>
        </w:r>
        <w:r w:rsidR="00CA4D0F">
          <w:rPr>
            <w:webHidden/>
          </w:rPr>
          <w:tab/>
        </w:r>
        <w:r w:rsidR="00CA4D0F">
          <w:rPr>
            <w:webHidden/>
          </w:rPr>
          <w:fldChar w:fldCharType="begin"/>
        </w:r>
        <w:r w:rsidR="00CA4D0F">
          <w:rPr>
            <w:webHidden/>
          </w:rPr>
          <w:instrText xml:space="preserve"> PAGEREF _Toc508202848 \h </w:instrText>
        </w:r>
        <w:r w:rsidR="00CA4D0F">
          <w:rPr>
            <w:webHidden/>
          </w:rPr>
        </w:r>
        <w:r w:rsidR="00CA4D0F">
          <w:rPr>
            <w:webHidden/>
          </w:rPr>
          <w:fldChar w:fldCharType="separate"/>
        </w:r>
        <w:r>
          <w:rPr>
            <w:webHidden/>
          </w:rPr>
          <w:t>5</w:t>
        </w:r>
        <w:r w:rsidR="00CA4D0F">
          <w:rPr>
            <w:webHidden/>
          </w:rPr>
          <w:fldChar w:fldCharType="end"/>
        </w:r>
      </w:hyperlink>
    </w:p>
    <w:p w14:paraId="62CB7329" w14:textId="347CDE3B" w:rsidR="00CA4D0F" w:rsidRDefault="00F9303E">
      <w:pPr>
        <w:pStyle w:val="TOC3"/>
        <w:rPr>
          <w:b w:val="0"/>
          <w:color w:val="auto"/>
          <w:sz w:val="22"/>
          <w:szCs w:val="22"/>
        </w:rPr>
      </w:pPr>
      <w:hyperlink w:anchor="_Toc508202849" w:history="1">
        <w:r w:rsidR="00CA4D0F" w:rsidRPr="00882DF9">
          <w:rPr>
            <w:rStyle w:val="Hyperlink"/>
          </w:rPr>
          <w:t>Step 3: Implement the Plan</w:t>
        </w:r>
        <w:r w:rsidR="00CA4D0F">
          <w:rPr>
            <w:webHidden/>
          </w:rPr>
          <w:tab/>
        </w:r>
        <w:r w:rsidR="00CA4D0F">
          <w:rPr>
            <w:webHidden/>
          </w:rPr>
          <w:fldChar w:fldCharType="begin"/>
        </w:r>
        <w:r w:rsidR="00CA4D0F">
          <w:rPr>
            <w:webHidden/>
          </w:rPr>
          <w:instrText xml:space="preserve"> PAGEREF _Toc508202849 \h </w:instrText>
        </w:r>
        <w:r w:rsidR="00CA4D0F">
          <w:rPr>
            <w:webHidden/>
          </w:rPr>
        </w:r>
        <w:r w:rsidR="00CA4D0F">
          <w:rPr>
            <w:webHidden/>
          </w:rPr>
          <w:fldChar w:fldCharType="separate"/>
        </w:r>
        <w:r>
          <w:rPr>
            <w:webHidden/>
          </w:rPr>
          <w:t>6</w:t>
        </w:r>
        <w:r w:rsidR="00CA4D0F">
          <w:rPr>
            <w:webHidden/>
          </w:rPr>
          <w:fldChar w:fldCharType="end"/>
        </w:r>
      </w:hyperlink>
    </w:p>
    <w:p w14:paraId="320DD026" w14:textId="32F5412E" w:rsidR="00CA4D0F" w:rsidRDefault="00F9303E">
      <w:pPr>
        <w:pStyle w:val="TOC3"/>
        <w:rPr>
          <w:b w:val="0"/>
          <w:color w:val="auto"/>
          <w:sz w:val="22"/>
          <w:szCs w:val="22"/>
        </w:rPr>
      </w:pPr>
      <w:hyperlink w:anchor="_Toc508202850" w:history="1">
        <w:r w:rsidR="00CA4D0F" w:rsidRPr="00882DF9">
          <w:rPr>
            <w:rStyle w:val="Hyperlink"/>
          </w:rPr>
          <w:t>Step 4: Monitor and evaluate the results</w:t>
        </w:r>
        <w:r w:rsidR="00CA4D0F">
          <w:rPr>
            <w:webHidden/>
          </w:rPr>
          <w:tab/>
        </w:r>
        <w:r w:rsidR="00CA4D0F">
          <w:rPr>
            <w:webHidden/>
          </w:rPr>
          <w:fldChar w:fldCharType="begin"/>
        </w:r>
        <w:r w:rsidR="00CA4D0F">
          <w:rPr>
            <w:webHidden/>
          </w:rPr>
          <w:instrText xml:space="preserve"> PAGEREF _Toc508202850 \h </w:instrText>
        </w:r>
        <w:r w:rsidR="00CA4D0F">
          <w:rPr>
            <w:webHidden/>
          </w:rPr>
        </w:r>
        <w:r w:rsidR="00CA4D0F">
          <w:rPr>
            <w:webHidden/>
          </w:rPr>
          <w:fldChar w:fldCharType="separate"/>
        </w:r>
        <w:r>
          <w:rPr>
            <w:webHidden/>
          </w:rPr>
          <w:t>6</w:t>
        </w:r>
        <w:r w:rsidR="00CA4D0F">
          <w:rPr>
            <w:webHidden/>
          </w:rPr>
          <w:fldChar w:fldCharType="end"/>
        </w:r>
      </w:hyperlink>
    </w:p>
    <w:p w14:paraId="56F71CFE" w14:textId="6F9F3DF5" w:rsidR="00CA4D0F" w:rsidRDefault="00F9303E">
      <w:pPr>
        <w:pStyle w:val="TOC1"/>
        <w:rPr>
          <w:rFonts w:eastAsiaTheme="minorEastAsia" w:cstheme="minorBidi"/>
          <w:b w:val="0"/>
          <w:color w:val="auto"/>
          <w:sz w:val="22"/>
          <w:szCs w:val="22"/>
        </w:rPr>
      </w:pPr>
      <w:hyperlink w:anchor="_Toc508202851" w:history="1">
        <w:r w:rsidR="00CA4D0F" w:rsidRPr="00882DF9">
          <w:rPr>
            <w:rStyle w:val="Hyperlink"/>
          </w:rPr>
          <w:t>Management methods</w:t>
        </w:r>
        <w:r w:rsidR="00CA4D0F">
          <w:rPr>
            <w:webHidden/>
          </w:rPr>
          <w:tab/>
        </w:r>
        <w:r w:rsidR="00CA4D0F">
          <w:rPr>
            <w:webHidden/>
          </w:rPr>
          <w:fldChar w:fldCharType="begin"/>
        </w:r>
        <w:r w:rsidR="00CA4D0F">
          <w:rPr>
            <w:webHidden/>
          </w:rPr>
          <w:instrText xml:space="preserve"> PAGEREF _Toc508202851 \h </w:instrText>
        </w:r>
        <w:r w:rsidR="00CA4D0F">
          <w:rPr>
            <w:webHidden/>
          </w:rPr>
        </w:r>
        <w:r w:rsidR="00CA4D0F">
          <w:rPr>
            <w:webHidden/>
          </w:rPr>
          <w:fldChar w:fldCharType="separate"/>
        </w:r>
        <w:r>
          <w:rPr>
            <w:webHidden/>
          </w:rPr>
          <w:t>6</w:t>
        </w:r>
        <w:r w:rsidR="00CA4D0F">
          <w:rPr>
            <w:webHidden/>
          </w:rPr>
          <w:fldChar w:fldCharType="end"/>
        </w:r>
      </w:hyperlink>
    </w:p>
    <w:p w14:paraId="61201849" w14:textId="1056315B" w:rsidR="00CA4D0F" w:rsidRDefault="00F9303E">
      <w:pPr>
        <w:pStyle w:val="TOC2"/>
        <w:rPr>
          <w:rFonts w:eastAsiaTheme="minorEastAsia" w:cstheme="minorBidi"/>
          <w:b w:val="0"/>
          <w:color w:val="auto"/>
          <w:sz w:val="22"/>
          <w:szCs w:val="22"/>
        </w:rPr>
      </w:pPr>
      <w:hyperlink w:anchor="_Toc508202852" w:history="1">
        <w:r w:rsidR="00CA4D0F" w:rsidRPr="00882DF9">
          <w:rPr>
            <w:rStyle w:val="Hyperlink"/>
          </w:rPr>
          <w:t>The role of bird destruction</w:t>
        </w:r>
        <w:r w:rsidR="00CA4D0F">
          <w:rPr>
            <w:webHidden/>
          </w:rPr>
          <w:tab/>
        </w:r>
        <w:r w:rsidR="00CA4D0F">
          <w:rPr>
            <w:webHidden/>
          </w:rPr>
          <w:fldChar w:fldCharType="begin"/>
        </w:r>
        <w:r w:rsidR="00CA4D0F">
          <w:rPr>
            <w:webHidden/>
          </w:rPr>
          <w:instrText xml:space="preserve"> PAGEREF _Toc508202852 \h </w:instrText>
        </w:r>
        <w:r w:rsidR="00CA4D0F">
          <w:rPr>
            <w:webHidden/>
          </w:rPr>
        </w:r>
        <w:r w:rsidR="00CA4D0F">
          <w:rPr>
            <w:webHidden/>
          </w:rPr>
          <w:fldChar w:fldCharType="separate"/>
        </w:r>
        <w:r>
          <w:rPr>
            <w:webHidden/>
          </w:rPr>
          <w:t>6</w:t>
        </w:r>
        <w:r w:rsidR="00CA4D0F">
          <w:rPr>
            <w:webHidden/>
          </w:rPr>
          <w:fldChar w:fldCharType="end"/>
        </w:r>
      </w:hyperlink>
    </w:p>
    <w:p w14:paraId="27508475" w14:textId="647D8BD7" w:rsidR="00CA4D0F" w:rsidRDefault="00F9303E">
      <w:pPr>
        <w:pStyle w:val="TOC2"/>
        <w:rPr>
          <w:rFonts w:eastAsiaTheme="minorEastAsia" w:cstheme="minorBidi"/>
          <w:b w:val="0"/>
          <w:color w:val="auto"/>
          <w:sz w:val="22"/>
          <w:szCs w:val="22"/>
        </w:rPr>
      </w:pPr>
      <w:hyperlink w:anchor="_Toc508202853" w:history="1">
        <w:r w:rsidR="00CA4D0F" w:rsidRPr="00882DF9">
          <w:rPr>
            <w:rStyle w:val="Hyperlink"/>
          </w:rPr>
          <w:t>Management methods for various settings</w:t>
        </w:r>
        <w:r w:rsidR="00CA4D0F">
          <w:rPr>
            <w:webHidden/>
          </w:rPr>
          <w:tab/>
        </w:r>
        <w:r w:rsidR="00CA4D0F">
          <w:rPr>
            <w:webHidden/>
          </w:rPr>
          <w:fldChar w:fldCharType="begin"/>
        </w:r>
        <w:r w:rsidR="00CA4D0F">
          <w:rPr>
            <w:webHidden/>
          </w:rPr>
          <w:instrText xml:space="preserve"> PAGEREF _Toc508202853 \h </w:instrText>
        </w:r>
        <w:r w:rsidR="00CA4D0F">
          <w:rPr>
            <w:webHidden/>
          </w:rPr>
        </w:r>
        <w:r w:rsidR="00CA4D0F">
          <w:rPr>
            <w:webHidden/>
          </w:rPr>
          <w:fldChar w:fldCharType="separate"/>
        </w:r>
        <w:r>
          <w:rPr>
            <w:webHidden/>
          </w:rPr>
          <w:t>7</w:t>
        </w:r>
        <w:r w:rsidR="00CA4D0F">
          <w:rPr>
            <w:webHidden/>
          </w:rPr>
          <w:fldChar w:fldCharType="end"/>
        </w:r>
      </w:hyperlink>
    </w:p>
    <w:p w14:paraId="56F65179" w14:textId="79A89EA8" w:rsidR="00CA4D0F" w:rsidRDefault="00F9303E">
      <w:pPr>
        <w:pStyle w:val="TOC2"/>
        <w:rPr>
          <w:rFonts w:eastAsiaTheme="minorEastAsia" w:cstheme="minorBidi"/>
          <w:b w:val="0"/>
          <w:color w:val="auto"/>
          <w:sz w:val="22"/>
          <w:szCs w:val="22"/>
        </w:rPr>
      </w:pPr>
      <w:hyperlink w:anchor="_Toc508202854" w:history="1">
        <w:r w:rsidR="00CA4D0F" w:rsidRPr="00882DF9">
          <w:rPr>
            <w:rStyle w:val="Hyperlink"/>
          </w:rPr>
          <w:t>Damage around the house</w:t>
        </w:r>
        <w:r w:rsidR="00CA4D0F">
          <w:rPr>
            <w:webHidden/>
          </w:rPr>
          <w:tab/>
        </w:r>
        <w:r w:rsidR="00CA4D0F">
          <w:rPr>
            <w:webHidden/>
          </w:rPr>
          <w:fldChar w:fldCharType="begin"/>
        </w:r>
        <w:r w:rsidR="00CA4D0F">
          <w:rPr>
            <w:webHidden/>
          </w:rPr>
          <w:instrText xml:space="preserve"> PAGEREF _Toc508202854 \h </w:instrText>
        </w:r>
        <w:r w:rsidR="00CA4D0F">
          <w:rPr>
            <w:webHidden/>
          </w:rPr>
        </w:r>
        <w:r w:rsidR="00CA4D0F">
          <w:rPr>
            <w:webHidden/>
          </w:rPr>
          <w:fldChar w:fldCharType="separate"/>
        </w:r>
        <w:r>
          <w:rPr>
            <w:webHidden/>
          </w:rPr>
          <w:t>7</w:t>
        </w:r>
        <w:r w:rsidR="00CA4D0F">
          <w:rPr>
            <w:webHidden/>
          </w:rPr>
          <w:fldChar w:fldCharType="end"/>
        </w:r>
      </w:hyperlink>
    </w:p>
    <w:p w14:paraId="42A0680C" w14:textId="04AF6D83" w:rsidR="00CA4D0F" w:rsidRDefault="00F9303E">
      <w:pPr>
        <w:pStyle w:val="TOC3"/>
        <w:rPr>
          <w:b w:val="0"/>
          <w:color w:val="auto"/>
          <w:sz w:val="22"/>
          <w:szCs w:val="22"/>
        </w:rPr>
      </w:pPr>
      <w:hyperlink w:anchor="_Toc508202855" w:history="1">
        <w:r w:rsidR="00CA4D0F" w:rsidRPr="00882DF9">
          <w:rPr>
            <w:rStyle w:val="Hyperlink"/>
          </w:rPr>
          <w:t>Light fixtures, powerlines and other fixtures</w:t>
        </w:r>
        <w:r w:rsidR="00CA4D0F">
          <w:rPr>
            <w:webHidden/>
          </w:rPr>
          <w:tab/>
        </w:r>
        <w:r w:rsidR="00CA4D0F">
          <w:rPr>
            <w:webHidden/>
          </w:rPr>
          <w:fldChar w:fldCharType="begin"/>
        </w:r>
        <w:r w:rsidR="00CA4D0F">
          <w:rPr>
            <w:webHidden/>
          </w:rPr>
          <w:instrText xml:space="preserve"> PAGEREF _Toc508202855 \h </w:instrText>
        </w:r>
        <w:r w:rsidR="00CA4D0F">
          <w:rPr>
            <w:webHidden/>
          </w:rPr>
        </w:r>
        <w:r w:rsidR="00CA4D0F">
          <w:rPr>
            <w:webHidden/>
          </w:rPr>
          <w:fldChar w:fldCharType="separate"/>
        </w:r>
        <w:r>
          <w:rPr>
            <w:webHidden/>
          </w:rPr>
          <w:t>7</w:t>
        </w:r>
        <w:r w:rsidR="00CA4D0F">
          <w:rPr>
            <w:webHidden/>
          </w:rPr>
          <w:fldChar w:fldCharType="end"/>
        </w:r>
      </w:hyperlink>
    </w:p>
    <w:p w14:paraId="1EC46D14" w14:textId="48BB5BAA" w:rsidR="00CA4D0F" w:rsidRDefault="00F9303E">
      <w:pPr>
        <w:pStyle w:val="TOC3"/>
        <w:rPr>
          <w:b w:val="0"/>
          <w:color w:val="auto"/>
          <w:sz w:val="22"/>
          <w:szCs w:val="22"/>
        </w:rPr>
      </w:pPr>
      <w:hyperlink w:anchor="_Toc508202856" w:history="1">
        <w:r w:rsidR="00CA4D0F" w:rsidRPr="00882DF9">
          <w:rPr>
            <w:rStyle w:val="Hyperlink"/>
          </w:rPr>
          <w:t>Damage to timber fittings and outdoor furniture</w:t>
        </w:r>
        <w:r w:rsidR="00CA4D0F">
          <w:rPr>
            <w:webHidden/>
          </w:rPr>
          <w:tab/>
        </w:r>
        <w:r w:rsidR="00CA4D0F">
          <w:rPr>
            <w:webHidden/>
          </w:rPr>
          <w:fldChar w:fldCharType="begin"/>
        </w:r>
        <w:r w:rsidR="00CA4D0F">
          <w:rPr>
            <w:webHidden/>
          </w:rPr>
          <w:instrText xml:space="preserve"> PAGEREF _Toc508202856 \h </w:instrText>
        </w:r>
        <w:r w:rsidR="00CA4D0F">
          <w:rPr>
            <w:webHidden/>
          </w:rPr>
        </w:r>
        <w:r w:rsidR="00CA4D0F">
          <w:rPr>
            <w:webHidden/>
          </w:rPr>
          <w:fldChar w:fldCharType="separate"/>
        </w:r>
        <w:r>
          <w:rPr>
            <w:webHidden/>
          </w:rPr>
          <w:t>7</w:t>
        </w:r>
        <w:r w:rsidR="00CA4D0F">
          <w:rPr>
            <w:webHidden/>
          </w:rPr>
          <w:fldChar w:fldCharType="end"/>
        </w:r>
      </w:hyperlink>
    </w:p>
    <w:p w14:paraId="70994E23" w14:textId="7A18BFD9" w:rsidR="00CA4D0F" w:rsidRDefault="00F9303E">
      <w:pPr>
        <w:pStyle w:val="TOC2"/>
        <w:rPr>
          <w:rFonts w:eastAsiaTheme="minorEastAsia" w:cstheme="minorBidi"/>
          <w:b w:val="0"/>
          <w:color w:val="auto"/>
          <w:sz w:val="22"/>
          <w:szCs w:val="22"/>
        </w:rPr>
      </w:pPr>
      <w:hyperlink w:anchor="_Toc508202857" w:history="1">
        <w:r w:rsidR="00CA4D0F" w:rsidRPr="00882DF9">
          <w:rPr>
            <w:rStyle w:val="Hyperlink"/>
          </w:rPr>
          <w:t>Damage to newly planted tree seedlings</w:t>
        </w:r>
        <w:r w:rsidR="00CA4D0F">
          <w:rPr>
            <w:webHidden/>
          </w:rPr>
          <w:tab/>
        </w:r>
        <w:r w:rsidR="00CA4D0F">
          <w:rPr>
            <w:webHidden/>
          </w:rPr>
          <w:fldChar w:fldCharType="begin"/>
        </w:r>
        <w:r w:rsidR="00CA4D0F">
          <w:rPr>
            <w:webHidden/>
          </w:rPr>
          <w:instrText xml:space="preserve"> PAGEREF _Toc508202857 \h </w:instrText>
        </w:r>
        <w:r w:rsidR="00CA4D0F">
          <w:rPr>
            <w:webHidden/>
          </w:rPr>
        </w:r>
        <w:r w:rsidR="00CA4D0F">
          <w:rPr>
            <w:webHidden/>
          </w:rPr>
          <w:fldChar w:fldCharType="separate"/>
        </w:r>
        <w:r>
          <w:rPr>
            <w:webHidden/>
          </w:rPr>
          <w:t>8</w:t>
        </w:r>
        <w:r w:rsidR="00CA4D0F">
          <w:rPr>
            <w:webHidden/>
          </w:rPr>
          <w:fldChar w:fldCharType="end"/>
        </w:r>
      </w:hyperlink>
    </w:p>
    <w:p w14:paraId="4457858F" w14:textId="5CB5B665" w:rsidR="00CA4D0F" w:rsidRDefault="00F9303E">
      <w:pPr>
        <w:pStyle w:val="TOC2"/>
        <w:rPr>
          <w:rFonts w:eastAsiaTheme="minorEastAsia" w:cstheme="minorBidi"/>
          <w:b w:val="0"/>
          <w:color w:val="auto"/>
          <w:sz w:val="22"/>
          <w:szCs w:val="22"/>
        </w:rPr>
      </w:pPr>
      <w:hyperlink w:anchor="_Toc508202858" w:history="1">
        <w:r w:rsidR="00CA4D0F" w:rsidRPr="00882DF9">
          <w:rPr>
            <w:rStyle w:val="Hyperlink"/>
          </w:rPr>
          <w:t>Damage to horticultural crops, fruits, nuts, grapes and flowers</w:t>
        </w:r>
        <w:r w:rsidR="00CA4D0F">
          <w:rPr>
            <w:webHidden/>
          </w:rPr>
          <w:tab/>
        </w:r>
        <w:r w:rsidR="00CA4D0F">
          <w:rPr>
            <w:webHidden/>
          </w:rPr>
          <w:fldChar w:fldCharType="begin"/>
        </w:r>
        <w:r w:rsidR="00CA4D0F">
          <w:rPr>
            <w:webHidden/>
          </w:rPr>
          <w:instrText xml:space="preserve"> PAGEREF _Toc508202858 \h </w:instrText>
        </w:r>
        <w:r w:rsidR="00CA4D0F">
          <w:rPr>
            <w:webHidden/>
          </w:rPr>
        </w:r>
        <w:r w:rsidR="00CA4D0F">
          <w:rPr>
            <w:webHidden/>
          </w:rPr>
          <w:fldChar w:fldCharType="separate"/>
        </w:r>
        <w:r>
          <w:rPr>
            <w:webHidden/>
          </w:rPr>
          <w:t>8</w:t>
        </w:r>
        <w:r w:rsidR="00CA4D0F">
          <w:rPr>
            <w:webHidden/>
          </w:rPr>
          <w:fldChar w:fldCharType="end"/>
        </w:r>
      </w:hyperlink>
    </w:p>
    <w:p w14:paraId="6CAB87B4" w14:textId="5BA31833" w:rsidR="00CA4D0F" w:rsidRDefault="00F9303E">
      <w:pPr>
        <w:pStyle w:val="TOC2"/>
        <w:rPr>
          <w:rFonts w:eastAsiaTheme="minorEastAsia" w:cstheme="minorBidi"/>
          <w:b w:val="0"/>
          <w:color w:val="auto"/>
          <w:sz w:val="22"/>
          <w:szCs w:val="22"/>
        </w:rPr>
      </w:pPr>
      <w:hyperlink w:anchor="_Toc508202859" w:history="1">
        <w:r w:rsidR="00CA4D0F" w:rsidRPr="00882DF9">
          <w:rPr>
            <w:rStyle w:val="Hyperlink"/>
          </w:rPr>
          <w:t>Damage to roost trees through excessive pruning and noisy roosting behaviour</w:t>
        </w:r>
        <w:r w:rsidR="00CA4D0F">
          <w:rPr>
            <w:webHidden/>
          </w:rPr>
          <w:tab/>
        </w:r>
        <w:r w:rsidR="00CA4D0F">
          <w:rPr>
            <w:webHidden/>
          </w:rPr>
          <w:fldChar w:fldCharType="begin"/>
        </w:r>
        <w:r w:rsidR="00CA4D0F">
          <w:rPr>
            <w:webHidden/>
          </w:rPr>
          <w:instrText xml:space="preserve"> PAGEREF _Toc508202859 \h </w:instrText>
        </w:r>
        <w:r w:rsidR="00CA4D0F">
          <w:rPr>
            <w:webHidden/>
          </w:rPr>
        </w:r>
        <w:r w:rsidR="00CA4D0F">
          <w:rPr>
            <w:webHidden/>
          </w:rPr>
          <w:fldChar w:fldCharType="separate"/>
        </w:r>
        <w:r>
          <w:rPr>
            <w:webHidden/>
          </w:rPr>
          <w:t>8</w:t>
        </w:r>
        <w:r w:rsidR="00CA4D0F">
          <w:rPr>
            <w:webHidden/>
          </w:rPr>
          <w:fldChar w:fldCharType="end"/>
        </w:r>
      </w:hyperlink>
    </w:p>
    <w:p w14:paraId="0B81EC8B" w14:textId="441FB69E" w:rsidR="00CA4D0F" w:rsidRDefault="00F9303E">
      <w:pPr>
        <w:pStyle w:val="TOC2"/>
        <w:rPr>
          <w:rFonts w:eastAsiaTheme="minorEastAsia" w:cstheme="minorBidi"/>
          <w:b w:val="0"/>
          <w:color w:val="auto"/>
          <w:sz w:val="22"/>
          <w:szCs w:val="22"/>
        </w:rPr>
      </w:pPr>
      <w:hyperlink w:anchor="_Toc508202860" w:history="1">
        <w:r w:rsidR="00CA4D0F" w:rsidRPr="00882DF9">
          <w:rPr>
            <w:rStyle w:val="Hyperlink"/>
          </w:rPr>
          <w:t>Damage to sporting grounds (bowling greens and golf courses)</w:t>
        </w:r>
        <w:r w:rsidR="00CA4D0F">
          <w:rPr>
            <w:webHidden/>
          </w:rPr>
          <w:tab/>
        </w:r>
        <w:r w:rsidR="00CA4D0F">
          <w:rPr>
            <w:webHidden/>
          </w:rPr>
          <w:fldChar w:fldCharType="begin"/>
        </w:r>
        <w:r w:rsidR="00CA4D0F">
          <w:rPr>
            <w:webHidden/>
          </w:rPr>
          <w:instrText xml:space="preserve"> PAGEREF _Toc508202860 \h </w:instrText>
        </w:r>
        <w:r w:rsidR="00CA4D0F">
          <w:rPr>
            <w:webHidden/>
          </w:rPr>
        </w:r>
        <w:r w:rsidR="00CA4D0F">
          <w:rPr>
            <w:webHidden/>
          </w:rPr>
          <w:fldChar w:fldCharType="separate"/>
        </w:r>
        <w:r>
          <w:rPr>
            <w:webHidden/>
          </w:rPr>
          <w:t>8</w:t>
        </w:r>
        <w:r w:rsidR="00CA4D0F">
          <w:rPr>
            <w:webHidden/>
          </w:rPr>
          <w:fldChar w:fldCharType="end"/>
        </w:r>
      </w:hyperlink>
    </w:p>
    <w:p w14:paraId="125C568F" w14:textId="12641573" w:rsidR="00CA4D0F" w:rsidRDefault="00F9303E">
      <w:pPr>
        <w:pStyle w:val="TOC2"/>
        <w:rPr>
          <w:rFonts w:eastAsiaTheme="minorEastAsia" w:cstheme="minorBidi"/>
          <w:b w:val="0"/>
          <w:color w:val="auto"/>
          <w:sz w:val="22"/>
          <w:szCs w:val="22"/>
        </w:rPr>
      </w:pPr>
      <w:hyperlink w:anchor="_Toc508202861" w:history="1">
        <w:r w:rsidR="00CA4D0F" w:rsidRPr="00882DF9">
          <w:rPr>
            <w:rStyle w:val="Hyperlink"/>
            <w:rFonts w:cs="Times New Roman"/>
            <w:lang w:eastAsia="en-US"/>
          </w:rPr>
          <w:t>Damage to feedlots</w:t>
        </w:r>
        <w:r w:rsidR="00CA4D0F">
          <w:rPr>
            <w:webHidden/>
          </w:rPr>
          <w:tab/>
        </w:r>
        <w:r w:rsidR="00CA4D0F">
          <w:rPr>
            <w:webHidden/>
          </w:rPr>
          <w:fldChar w:fldCharType="begin"/>
        </w:r>
        <w:r w:rsidR="00CA4D0F">
          <w:rPr>
            <w:webHidden/>
          </w:rPr>
          <w:instrText xml:space="preserve"> PAGEREF _Toc508202861 \h </w:instrText>
        </w:r>
        <w:r w:rsidR="00CA4D0F">
          <w:rPr>
            <w:webHidden/>
          </w:rPr>
        </w:r>
        <w:r w:rsidR="00CA4D0F">
          <w:rPr>
            <w:webHidden/>
          </w:rPr>
          <w:fldChar w:fldCharType="separate"/>
        </w:r>
        <w:r>
          <w:rPr>
            <w:webHidden/>
          </w:rPr>
          <w:t>9</w:t>
        </w:r>
        <w:r w:rsidR="00CA4D0F">
          <w:rPr>
            <w:webHidden/>
          </w:rPr>
          <w:fldChar w:fldCharType="end"/>
        </w:r>
      </w:hyperlink>
    </w:p>
    <w:p w14:paraId="7B71590E" w14:textId="6640B6E0" w:rsidR="00CA4D0F" w:rsidRDefault="00F9303E">
      <w:pPr>
        <w:pStyle w:val="TOC2"/>
        <w:rPr>
          <w:rFonts w:eastAsiaTheme="minorEastAsia" w:cstheme="minorBidi"/>
          <w:b w:val="0"/>
          <w:color w:val="auto"/>
          <w:sz w:val="22"/>
          <w:szCs w:val="22"/>
        </w:rPr>
      </w:pPr>
      <w:hyperlink w:anchor="_Toc508202862" w:history="1">
        <w:r w:rsidR="00CA4D0F" w:rsidRPr="00882DF9">
          <w:rPr>
            <w:rStyle w:val="Hyperlink"/>
          </w:rPr>
          <w:t>Damage to feed trails and stubble</w:t>
        </w:r>
        <w:r w:rsidR="00CA4D0F">
          <w:rPr>
            <w:webHidden/>
          </w:rPr>
          <w:tab/>
        </w:r>
        <w:r w:rsidR="00CA4D0F">
          <w:rPr>
            <w:webHidden/>
          </w:rPr>
          <w:fldChar w:fldCharType="begin"/>
        </w:r>
        <w:r w:rsidR="00CA4D0F">
          <w:rPr>
            <w:webHidden/>
          </w:rPr>
          <w:instrText xml:space="preserve"> PAGEREF _Toc508202862 \h </w:instrText>
        </w:r>
        <w:r w:rsidR="00CA4D0F">
          <w:rPr>
            <w:webHidden/>
          </w:rPr>
        </w:r>
        <w:r w:rsidR="00CA4D0F">
          <w:rPr>
            <w:webHidden/>
          </w:rPr>
          <w:fldChar w:fldCharType="separate"/>
        </w:r>
        <w:r>
          <w:rPr>
            <w:webHidden/>
          </w:rPr>
          <w:t>9</w:t>
        </w:r>
        <w:r w:rsidR="00CA4D0F">
          <w:rPr>
            <w:webHidden/>
          </w:rPr>
          <w:fldChar w:fldCharType="end"/>
        </w:r>
      </w:hyperlink>
    </w:p>
    <w:p w14:paraId="46725543" w14:textId="3DC9320D" w:rsidR="00CA4D0F" w:rsidRDefault="00F9303E">
      <w:pPr>
        <w:pStyle w:val="TOC2"/>
        <w:rPr>
          <w:rFonts w:eastAsiaTheme="minorEastAsia" w:cstheme="minorBidi"/>
          <w:b w:val="0"/>
          <w:color w:val="auto"/>
          <w:sz w:val="22"/>
          <w:szCs w:val="22"/>
        </w:rPr>
      </w:pPr>
      <w:hyperlink w:anchor="_Toc508202863" w:history="1">
        <w:r w:rsidR="00CA4D0F" w:rsidRPr="00882DF9">
          <w:rPr>
            <w:rStyle w:val="Hyperlink"/>
          </w:rPr>
          <w:t>Damage to hay and straw bales</w:t>
        </w:r>
        <w:r w:rsidR="00CA4D0F">
          <w:rPr>
            <w:webHidden/>
          </w:rPr>
          <w:tab/>
        </w:r>
        <w:r w:rsidR="00CA4D0F">
          <w:rPr>
            <w:webHidden/>
          </w:rPr>
          <w:fldChar w:fldCharType="begin"/>
        </w:r>
        <w:r w:rsidR="00CA4D0F">
          <w:rPr>
            <w:webHidden/>
          </w:rPr>
          <w:instrText xml:space="preserve"> PAGEREF _Toc508202863 \h </w:instrText>
        </w:r>
        <w:r w:rsidR="00CA4D0F">
          <w:rPr>
            <w:webHidden/>
          </w:rPr>
        </w:r>
        <w:r w:rsidR="00CA4D0F">
          <w:rPr>
            <w:webHidden/>
          </w:rPr>
          <w:fldChar w:fldCharType="separate"/>
        </w:r>
        <w:r>
          <w:rPr>
            <w:webHidden/>
          </w:rPr>
          <w:t>10</w:t>
        </w:r>
        <w:r w:rsidR="00CA4D0F">
          <w:rPr>
            <w:webHidden/>
          </w:rPr>
          <w:fldChar w:fldCharType="end"/>
        </w:r>
      </w:hyperlink>
    </w:p>
    <w:p w14:paraId="2B3DC9D3" w14:textId="7AC13A19" w:rsidR="00CA4D0F" w:rsidRDefault="00F9303E">
      <w:pPr>
        <w:pStyle w:val="TOC2"/>
        <w:rPr>
          <w:rFonts w:eastAsiaTheme="minorEastAsia" w:cstheme="minorBidi"/>
          <w:b w:val="0"/>
          <w:color w:val="auto"/>
          <w:sz w:val="22"/>
          <w:szCs w:val="22"/>
        </w:rPr>
      </w:pPr>
      <w:hyperlink w:anchor="_Toc508202864" w:history="1">
        <w:r w:rsidR="00CA4D0F" w:rsidRPr="00882DF9">
          <w:rPr>
            <w:rStyle w:val="Hyperlink"/>
          </w:rPr>
          <w:t>Damage to silage and grain covers</w:t>
        </w:r>
        <w:r w:rsidR="00CA4D0F">
          <w:rPr>
            <w:webHidden/>
          </w:rPr>
          <w:tab/>
        </w:r>
        <w:r w:rsidR="00CA4D0F">
          <w:rPr>
            <w:webHidden/>
          </w:rPr>
          <w:fldChar w:fldCharType="begin"/>
        </w:r>
        <w:r w:rsidR="00CA4D0F">
          <w:rPr>
            <w:webHidden/>
          </w:rPr>
          <w:instrText xml:space="preserve"> PAGEREF _Toc508202864 \h </w:instrText>
        </w:r>
        <w:r w:rsidR="00CA4D0F">
          <w:rPr>
            <w:webHidden/>
          </w:rPr>
        </w:r>
        <w:r w:rsidR="00CA4D0F">
          <w:rPr>
            <w:webHidden/>
          </w:rPr>
          <w:fldChar w:fldCharType="separate"/>
        </w:r>
        <w:r>
          <w:rPr>
            <w:webHidden/>
          </w:rPr>
          <w:t>10</w:t>
        </w:r>
        <w:r w:rsidR="00CA4D0F">
          <w:rPr>
            <w:webHidden/>
          </w:rPr>
          <w:fldChar w:fldCharType="end"/>
        </w:r>
      </w:hyperlink>
    </w:p>
    <w:p w14:paraId="7C747F5C" w14:textId="385DF9E4" w:rsidR="00CA4D0F" w:rsidRDefault="00F9303E">
      <w:pPr>
        <w:pStyle w:val="TOC2"/>
        <w:rPr>
          <w:rFonts w:eastAsiaTheme="minorEastAsia" w:cstheme="minorBidi"/>
          <w:b w:val="0"/>
          <w:color w:val="auto"/>
          <w:sz w:val="22"/>
          <w:szCs w:val="22"/>
        </w:rPr>
      </w:pPr>
      <w:hyperlink w:anchor="_Toc508202865" w:history="1">
        <w:r w:rsidR="00CA4D0F" w:rsidRPr="00882DF9">
          <w:rPr>
            <w:rStyle w:val="Hyperlink"/>
          </w:rPr>
          <w:t>Damage to ripening crops or around trees, dams and bare or thin patches within the crop</w:t>
        </w:r>
        <w:r w:rsidR="00CA4D0F">
          <w:rPr>
            <w:webHidden/>
          </w:rPr>
          <w:tab/>
        </w:r>
        <w:r w:rsidR="00CA4D0F">
          <w:rPr>
            <w:webHidden/>
          </w:rPr>
          <w:fldChar w:fldCharType="begin"/>
        </w:r>
        <w:r w:rsidR="00CA4D0F">
          <w:rPr>
            <w:webHidden/>
          </w:rPr>
          <w:instrText xml:space="preserve"> PAGEREF _Toc508202865 \h </w:instrText>
        </w:r>
        <w:r w:rsidR="00CA4D0F">
          <w:rPr>
            <w:webHidden/>
          </w:rPr>
        </w:r>
        <w:r w:rsidR="00CA4D0F">
          <w:rPr>
            <w:webHidden/>
          </w:rPr>
          <w:fldChar w:fldCharType="separate"/>
        </w:r>
        <w:r>
          <w:rPr>
            <w:webHidden/>
          </w:rPr>
          <w:t>10</w:t>
        </w:r>
        <w:r w:rsidR="00CA4D0F">
          <w:rPr>
            <w:webHidden/>
          </w:rPr>
          <w:fldChar w:fldCharType="end"/>
        </w:r>
      </w:hyperlink>
    </w:p>
    <w:p w14:paraId="1C46F937" w14:textId="5DAD1B18" w:rsidR="00CA4D0F" w:rsidRDefault="00F9303E">
      <w:pPr>
        <w:pStyle w:val="TOC2"/>
        <w:rPr>
          <w:rFonts w:eastAsiaTheme="minorEastAsia" w:cstheme="minorBidi"/>
          <w:b w:val="0"/>
          <w:color w:val="auto"/>
          <w:sz w:val="22"/>
          <w:szCs w:val="22"/>
        </w:rPr>
      </w:pPr>
      <w:hyperlink w:anchor="_Toc508202866" w:history="1">
        <w:r w:rsidR="00CA4D0F" w:rsidRPr="00882DF9">
          <w:rPr>
            <w:rStyle w:val="Hyperlink"/>
          </w:rPr>
          <w:t>Further information</w:t>
        </w:r>
        <w:r w:rsidR="00CA4D0F">
          <w:rPr>
            <w:webHidden/>
          </w:rPr>
          <w:tab/>
        </w:r>
        <w:r w:rsidR="00CA4D0F">
          <w:rPr>
            <w:webHidden/>
          </w:rPr>
          <w:fldChar w:fldCharType="begin"/>
        </w:r>
        <w:r w:rsidR="00CA4D0F">
          <w:rPr>
            <w:webHidden/>
          </w:rPr>
          <w:instrText xml:space="preserve"> PAGEREF _Toc508202866 \h </w:instrText>
        </w:r>
        <w:r w:rsidR="00CA4D0F">
          <w:rPr>
            <w:webHidden/>
          </w:rPr>
        </w:r>
        <w:r w:rsidR="00CA4D0F">
          <w:rPr>
            <w:webHidden/>
          </w:rPr>
          <w:fldChar w:fldCharType="separate"/>
        </w:r>
        <w:r>
          <w:rPr>
            <w:webHidden/>
          </w:rPr>
          <w:t>11</w:t>
        </w:r>
        <w:r w:rsidR="00CA4D0F">
          <w:rPr>
            <w:webHidden/>
          </w:rPr>
          <w:fldChar w:fldCharType="end"/>
        </w:r>
      </w:hyperlink>
    </w:p>
    <w:p w14:paraId="69D37225" w14:textId="64C9041B" w:rsidR="00CA4D0F" w:rsidRDefault="00F9303E">
      <w:pPr>
        <w:pStyle w:val="TOC2"/>
        <w:rPr>
          <w:rFonts w:eastAsiaTheme="minorEastAsia" w:cstheme="minorBidi"/>
          <w:b w:val="0"/>
          <w:color w:val="auto"/>
          <w:sz w:val="22"/>
          <w:szCs w:val="22"/>
        </w:rPr>
      </w:pPr>
      <w:hyperlink w:anchor="_Toc508202867" w:history="1">
        <w:r w:rsidR="00CA4D0F" w:rsidRPr="00882DF9">
          <w:rPr>
            <w:rStyle w:val="Hyperlink"/>
          </w:rPr>
          <w:t>Services and equipment</w:t>
        </w:r>
        <w:r w:rsidR="00CA4D0F">
          <w:rPr>
            <w:webHidden/>
          </w:rPr>
          <w:tab/>
        </w:r>
        <w:r w:rsidR="00CA4D0F">
          <w:rPr>
            <w:webHidden/>
          </w:rPr>
          <w:fldChar w:fldCharType="begin"/>
        </w:r>
        <w:r w:rsidR="00CA4D0F">
          <w:rPr>
            <w:webHidden/>
          </w:rPr>
          <w:instrText xml:space="preserve"> PAGEREF _Toc508202867 \h </w:instrText>
        </w:r>
        <w:r w:rsidR="00CA4D0F">
          <w:rPr>
            <w:webHidden/>
          </w:rPr>
        </w:r>
        <w:r w:rsidR="00CA4D0F">
          <w:rPr>
            <w:webHidden/>
          </w:rPr>
          <w:fldChar w:fldCharType="separate"/>
        </w:r>
        <w:r>
          <w:rPr>
            <w:webHidden/>
          </w:rPr>
          <w:t>11</w:t>
        </w:r>
        <w:r w:rsidR="00CA4D0F">
          <w:rPr>
            <w:webHidden/>
          </w:rPr>
          <w:fldChar w:fldCharType="end"/>
        </w:r>
      </w:hyperlink>
    </w:p>
    <w:p w14:paraId="6FCED400" w14:textId="78512400" w:rsidR="00CA4D0F" w:rsidRDefault="00F9303E">
      <w:pPr>
        <w:pStyle w:val="TOC3"/>
        <w:rPr>
          <w:b w:val="0"/>
          <w:color w:val="auto"/>
          <w:sz w:val="22"/>
          <w:szCs w:val="22"/>
        </w:rPr>
      </w:pPr>
      <w:hyperlink w:anchor="_Toc508202868" w:history="1">
        <w:r w:rsidR="00CA4D0F" w:rsidRPr="00882DF9">
          <w:rPr>
            <w:rStyle w:val="Hyperlink"/>
          </w:rPr>
          <w:t>Gas Guns</w:t>
        </w:r>
        <w:r w:rsidR="00CA4D0F">
          <w:rPr>
            <w:webHidden/>
          </w:rPr>
          <w:tab/>
        </w:r>
        <w:r w:rsidR="00CA4D0F">
          <w:rPr>
            <w:webHidden/>
          </w:rPr>
          <w:fldChar w:fldCharType="begin"/>
        </w:r>
        <w:r w:rsidR="00CA4D0F">
          <w:rPr>
            <w:webHidden/>
          </w:rPr>
          <w:instrText xml:space="preserve"> PAGEREF _Toc508202868 \h </w:instrText>
        </w:r>
        <w:r w:rsidR="00CA4D0F">
          <w:rPr>
            <w:webHidden/>
          </w:rPr>
        </w:r>
        <w:r w:rsidR="00CA4D0F">
          <w:rPr>
            <w:webHidden/>
          </w:rPr>
          <w:fldChar w:fldCharType="separate"/>
        </w:r>
        <w:r>
          <w:rPr>
            <w:webHidden/>
          </w:rPr>
          <w:t>11</w:t>
        </w:r>
        <w:r w:rsidR="00CA4D0F">
          <w:rPr>
            <w:webHidden/>
          </w:rPr>
          <w:fldChar w:fldCharType="end"/>
        </w:r>
      </w:hyperlink>
    </w:p>
    <w:p w14:paraId="6CA7E6AE" w14:textId="1550E082" w:rsidR="00CA4D0F" w:rsidRDefault="00F9303E">
      <w:pPr>
        <w:pStyle w:val="TOC3"/>
        <w:rPr>
          <w:b w:val="0"/>
          <w:color w:val="auto"/>
          <w:sz w:val="22"/>
          <w:szCs w:val="22"/>
        </w:rPr>
      </w:pPr>
      <w:hyperlink w:anchor="_Toc508202869" w:history="1">
        <w:r w:rsidR="00CA4D0F" w:rsidRPr="00882DF9">
          <w:rPr>
            <w:rStyle w:val="Hyperlink"/>
          </w:rPr>
          <w:t>Bird Frite cartridges</w:t>
        </w:r>
        <w:r w:rsidR="00CA4D0F">
          <w:rPr>
            <w:webHidden/>
          </w:rPr>
          <w:tab/>
        </w:r>
        <w:r w:rsidR="00CA4D0F">
          <w:rPr>
            <w:webHidden/>
          </w:rPr>
          <w:fldChar w:fldCharType="begin"/>
        </w:r>
        <w:r w:rsidR="00CA4D0F">
          <w:rPr>
            <w:webHidden/>
          </w:rPr>
          <w:instrText xml:space="preserve"> PAGEREF _Toc508202869 \h </w:instrText>
        </w:r>
        <w:r w:rsidR="00CA4D0F">
          <w:rPr>
            <w:webHidden/>
          </w:rPr>
        </w:r>
        <w:r w:rsidR="00CA4D0F">
          <w:rPr>
            <w:webHidden/>
          </w:rPr>
          <w:fldChar w:fldCharType="separate"/>
        </w:r>
        <w:r>
          <w:rPr>
            <w:webHidden/>
          </w:rPr>
          <w:t>11</w:t>
        </w:r>
        <w:r w:rsidR="00CA4D0F">
          <w:rPr>
            <w:webHidden/>
          </w:rPr>
          <w:fldChar w:fldCharType="end"/>
        </w:r>
      </w:hyperlink>
    </w:p>
    <w:p w14:paraId="00498399" w14:textId="518BDE88" w:rsidR="00CA4D0F" w:rsidRDefault="00F9303E">
      <w:pPr>
        <w:pStyle w:val="TOC3"/>
        <w:rPr>
          <w:b w:val="0"/>
          <w:color w:val="auto"/>
          <w:sz w:val="22"/>
          <w:szCs w:val="22"/>
        </w:rPr>
      </w:pPr>
      <w:hyperlink w:anchor="_Toc508202870" w:history="1">
        <w:r w:rsidR="00CA4D0F" w:rsidRPr="00882DF9">
          <w:rPr>
            <w:rStyle w:val="Hyperlink"/>
          </w:rPr>
          <w:t>Bird of Prey Kites</w:t>
        </w:r>
        <w:r w:rsidR="00CA4D0F">
          <w:rPr>
            <w:webHidden/>
          </w:rPr>
          <w:tab/>
        </w:r>
        <w:r w:rsidR="00CA4D0F">
          <w:rPr>
            <w:webHidden/>
          </w:rPr>
          <w:fldChar w:fldCharType="begin"/>
        </w:r>
        <w:r w:rsidR="00CA4D0F">
          <w:rPr>
            <w:webHidden/>
          </w:rPr>
          <w:instrText xml:space="preserve"> PAGEREF _Toc508202870 \h </w:instrText>
        </w:r>
        <w:r w:rsidR="00CA4D0F">
          <w:rPr>
            <w:webHidden/>
          </w:rPr>
        </w:r>
        <w:r w:rsidR="00CA4D0F">
          <w:rPr>
            <w:webHidden/>
          </w:rPr>
          <w:fldChar w:fldCharType="separate"/>
        </w:r>
        <w:r>
          <w:rPr>
            <w:webHidden/>
          </w:rPr>
          <w:t>11</w:t>
        </w:r>
        <w:r w:rsidR="00CA4D0F">
          <w:rPr>
            <w:webHidden/>
          </w:rPr>
          <w:fldChar w:fldCharType="end"/>
        </w:r>
      </w:hyperlink>
    </w:p>
    <w:p w14:paraId="1F4A24BB" w14:textId="52654B41" w:rsidR="00CA4D0F" w:rsidRDefault="00F9303E">
      <w:pPr>
        <w:pStyle w:val="TOC3"/>
        <w:rPr>
          <w:b w:val="0"/>
          <w:color w:val="auto"/>
          <w:sz w:val="22"/>
          <w:szCs w:val="22"/>
        </w:rPr>
      </w:pPr>
      <w:hyperlink w:anchor="_Toc508202871" w:history="1">
        <w:r w:rsidR="00CA4D0F" w:rsidRPr="00882DF9">
          <w:rPr>
            <w:rStyle w:val="Hyperlink"/>
          </w:rPr>
          <w:t>Eye-Spot Balloons</w:t>
        </w:r>
        <w:r w:rsidR="00CA4D0F">
          <w:rPr>
            <w:webHidden/>
          </w:rPr>
          <w:tab/>
        </w:r>
        <w:r w:rsidR="00CA4D0F">
          <w:rPr>
            <w:webHidden/>
          </w:rPr>
          <w:fldChar w:fldCharType="begin"/>
        </w:r>
        <w:r w:rsidR="00CA4D0F">
          <w:rPr>
            <w:webHidden/>
          </w:rPr>
          <w:instrText xml:space="preserve"> PAGEREF _Toc508202871 \h </w:instrText>
        </w:r>
        <w:r w:rsidR="00CA4D0F">
          <w:rPr>
            <w:webHidden/>
          </w:rPr>
        </w:r>
        <w:r w:rsidR="00CA4D0F">
          <w:rPr>
            <w:webHidden/>
          </w:rPr>
          <w:fldChar w:fldCharType="separate"/>
        </w:r>
        <w:r>
          <w:rPr>
            <w:webHidden/>
          </w:rPr>
          <w:t>11</w:t>
        </w:r>
        <w:r w:rsidR="00CA4D0F">
          <w:rPr>
            <w:webHidden/>
          </w:rPr>
          <w:fldChar w:fldCharType="end"/>
        </w:r>
      </w:hyperlink>
    </w:p>
    <w:p w14:paraId="7A6FCA7C" w14:textId="3C5BE989" w:rsidR="00CA4D0F" w:rsidRDefault="00F9303E">
      <w:pPr>
        <w:pStyle w:val="TOC3"/>
        <w:rPr>
          <w:b w:val="0"/>
          <w:color w:val="auto"/>
          <w:sz w:val="22"/>
          <w:szCs w:val="22"/>
        </w:rPr>
      </w:pPr>
      <w:hyperlink w:anchor="_Toc508202872" w:history="1">
        <w:r w:rsidR="00CA4D0F" w:rsidRPr="00882DF9">
          <w:rPr>
            <w:rStyle w:val="Hyperlink"/>
          </w:rPr>
          <w:t>Electric Shock Perches</w:t>
        </w:r>
        <w:r w:rsidR="00CA4D0F">
          <w:rPr>
            <w:webHidden/>
          </w:rPr>
          <w:tab/>
        </w:r>
        <w:r w:rsidR="00CA4D0F">
          <w:rPr>
            <w:webHidden/>
          </w:rPr>
          <w:fldChar w:fldCharType="begin"/>
        </w:r>
        <w:r w:rsidR="00CA4D0F">
          <w:rPr>
            <w:webHidden/>
          </w:rPr>
          <w:instrText xml:space="preserve"> PAGEREF _Toc508202872 \h </w:instrText>
        </w:r>
        <w:r w:rsidR="00CA4D0F">
          <w:rPr>
            <w:webHidden/>
          </w:rPr>
        </w:r>
        <w:r w:rsidR="00CA4D0F">
          <w:rPr>
            <w:webHidden/>
          </w:rPr>
          <w:fldChar w:fldCharType="separate"/>
        </w:r>
        <w:r>
          <w:rPr>
            <w:webHidden/>
          </w:rPr>
          <w:t>11</w:t>
        </w:r>
        <w:r w:rsidR="00CA4D0F">
          <w:rPr>
            <w:webHidden/>
          </w:rPr>
          <w:fldChar w:fldCharType="end"/>
        </w:r>
      </w:hyperlink>
    </w:p>
    <w:p w14:paraId="2DB7FA3F" w14:textId="018018D9" w:rsidR="00CA4D0F" w:rsidRDefault="00F9303E">
      <w:pPr>
        <w:pStyle w:val="TOC3"/>
        <w:rPr>
          <w:b w:val="0"/>
          <w:color w:val="auto"/>
          <w:sz w:val="22"/>
          <w:szCs w:val="22"/>
        </w:rPr>
      </w:pPr>
      <w:hyperlink w:anchor="_Toc508202873" w:history="1">
        <w:r w:rsidR="00CA4D0F" w:rsidRPr="00882DF9">
          <w:rPr>
            <w:rStyle w:val="Hyperlink"/>
          </w:rPr>
          <w:t>Recorded alarm calls</w:t>
        </w:r>
        <w:r w:rsidR="00CA4D0F">
          <w:rPr>
            <w:webHidden/>
          </w:rPr>
          <w:tab/>
        </w:r>
        <w:r w:rsidR="00CA4D0F">
          <w:rPr>
            <w:webHidden/>
          </w:rPr>
          <w:fldChar w:fldCharType="begin"/>
        </w:r>
        <w:r w:rsidR="00CA4D0F">
          <w:rPr>
            <w:webHidden/>
          </w:rPr>
          <w:instrText xml:space="preserve"> PAGEREF _Toc508202873 \h </w:instrText>
        </w:r>
        <w:r w:rsidR="00CA4D0F">
          <w:rPr>
            <w:webHidden/>
          </w:rPr>
        </w:r>
        <w:r w:rsidR="00CA4D0F">
          <w:rPr>
            <w:webHidden/>
          </w:rPr>
          <w:fldChar w:fldCharType="separate"/>
        </w:r>
        <w:r>
          <w:rPr>
            <w:webHidden/>
          </w:rPr>
          <w:t>11</w:t>
        </w:r>
        <w:r w:rsidR="00CA4D0F">
          <w:rPr>
            <w:webHidden/>
          </w:rPr>
          <w:fldChar w:fldCharType="end"/>
        </w:r>
      </w:hyperlink>
    </w:p>
    <w:p w14:paraId="06081ED4" w14:textId="56BC6868" w:rsidR="00CA4D0F" w:rsidRDefault="00F9303E">
      <w:pPr>
        <w:pStyle w:val="TOC2"/>
        <w:rPr>
          <w:rFonts w:eastAsiaTheme="minorEastAsia" w:cstheme="minorBidi"/>
          <w:b w:val="0"/>
          <w:color w:val="auto"/>
          <w:sz w:val="22"/>
          <w:szCs w:val="22"/>
        </w:rPr>
      </w:pPr>
      <w:hyperlink w:anchor="_Toc508202874" w:history="1">
        <w:r w:rsidR="00CA4D0F" w:rsidRPr="00882DF9">
          <w:rPr>
            <w:rStyle w:val="Hyperlink"/>
          </w:rPr>
          <w:t>Table 1: Summary of actions to reduce damage in various situations</w:t>
        </w:r>
        <w:r w:rsidR="00CA4D0F">
          <w:rPr>
            <w:webHidden/>
          </w:rPr>
          <w:tab/>
        </w:r>
        <w:r w:rsidR="00CA4D0F">
          <w:rPr>
            <w:webHidden/>
          </w:rPr>
          <w:fldChar w:fldCharType="begin"/>
        </w:r>
        <w:r w:rsidR="00CA4D0F">
          <w:rPr>
            <w:webHidden/>
          </w:rPr>
          <w:instrText xml:space="preserve"> PAGEREF _Toc508202874 \h </w:instrText>
        </w:r>
        <w:r w:rsidR="00CA4D0F">
          <w:rPr>
            <w:webHidden/>
          </w:rPr>
        </w:r>
        <w:r w:rsidR="00CA4D0F">
          <w:rPr>
            <w:webHidden/>
          </w:rPr>
          <w:fldChar w:fldCharType="separate"/>
        </w:r>
        <w:r>
          <w:rPr>
            <w:webHidden/>
          </w:rPr>
          <w:t>12</w:t>
        </w:r>
        <w:r w:rsidR="00CA4D0F">
          <w:rPr>
            <w:webHidden/>
          </w:rPr>
          <w:fldChar w:fldCharType="end"/>
        </w:r>
      </w:hyperlink>
    </w:p>
    <w:p w14:paraId="009359A0" w14:textId="7B28082F" w:rsidR="00CA4D0F" w:rsidRDefault="00F9303E">
      <w:pPr>
        <w:pStyle w:val="TOC2"/>
        <w:rPr>
          <w:rFonts w:eastAsiaTheme="minorEastAsia" w:cstheme="minorBidi"/>
          <w:b w:val="0"/>
          <w:color w:val="auto"/>
          <w:sz w:val="22"/>
          <w:szCs w:val="22"/>
        </w:rPr>
      </w:pPr>
      <w:hyperlink w:anchor="_Toc508202875" w:history="1">
        <w:r w:rsidR="00CA4D0F" w:rsidRPr="00882DF9">
          <w:rPr>
            <w:rStyle w:val="Hyperlink"/>
          </w:rPr>
          <w:t>Strategic approaches</w:t>
        </w:r>
        <w:r w:rsidR="00CA4D0F">
          <w:rPr>
            <w:webHidden/>
          </w:rPr>
          <w:tab/>
        </w:r>
        <w:r w:rsidR="00CA4D0F">
          <w:rPr>
            <w:webHidden/>
          </w:rPr>
          <w:fldChar w:fldCharType="begin"/>
        </w:r>
        <w:r w:rsidR="00CA4D0F">
          <w:rPr>
            <w:webHidden/>
          </w:rPr>
          <w:instrText xml:space="preserve"> PAGEREF _Toc508202875 \h </w:instrText>
        </w:r>
        <w:r w:rsidR="00CA4D0F">
          <w:rPr>
            <w:webHidden/>
          </w:rPr>
        </w:r>
        <w:r w:rsidR="00CA4D0F">
          <w:rPr>
            <w:webHidden/>
          </w:rPr>
          <w:fldChar w:fldCharType="separate"/>
        </w:r>
        <w:r>
          <w:rPr>
            <w:webHidden/>
          </w:rPr>
          <w:t>12</w:t>
        </w:r>
        <w:r w:rsidR="00CA4D0F">
          <w:rPr>
            <w:webHidden/>
          </w:rPr>
          <w:fldChar w:fldCharType="end"/>
        </w:r>
      </w:hyperlink>
    </w:p>
    <w:p w14:paraId="2FE201DA" w14:textId="212455E4" w:rsidR="00CA4D0F" w:rsidRDefault="00F9303E">
      <w:pPr>
        <w:pStyle w:val="TOC2"/>
        <w:rPr>
          <w:rFonts w:eastAsiaTheme="minorEastAsia" w:cstheme="minorBidi"/>
          <w:b w:val="0"/>
          <w:color w:val="auto"/>
          <w:sz w:val="22"/>
          <w:szCs w:val="22"/>
        </w:rPr>
      </w:pPr>
      <w:hyperlink w:anchor="_Toc508202876" w:history="1">
        <w:r w:rsidR="00CA4D0F" w:rsidRPr="00882DF9">
          <w:rPr>
            <w:rStyle w:val="Hyperlink"/>
          </w:rPr>
          <w:t>Exclusion methods</w:t>
        </w:r>
        <w:r w:rsidR="00CA4D0F">
          <w:rPr>
            <w:webHidden/>
          </w:rPr>
          <w:tab/>
        </w:r>
        <w:r w:rsidR="00CA4D0F">
          <w:rPr>
            <w:webHidden/>
          </w:rPr>
          <w:fldChar w:fldCharType="begin"/>
        </w:r>
        <w:r w:rsidR="00CA4D0F">
          <w:rPr>
            <w:webHidden/>
          </w:rPr>
          <w:instrText xml:space="preserve"> PAGEREF _Toc508202876 \h </w:instrText>
        </w:r>
        <w:r w:rsidR="00CA4D0F">
          <w:rPr>
            <w:webHidden/>
          </w:rPr>
        </w:r>
        <w:r w:rsidR="00CA4D0F">
          <w:rPr>
            <w:webHidden/>
          </w:rPr>
          <w:fldChar w:fldCharType="separate"/>
        </w:r>
        <w:r>
          <w:rPr>
            <w:webHidden/>
          </w:rPr>
          <w:t>12</w:t>
        </w:r>
        <w:r w:rsidR="00CA4D0F">
          <w:rPr>
            <w:webHidden/>
          </w:rPr>
          <w:fldChar w:fldCharType="end"/>
        </w:r>
      </w:hyperlink>
    </w:p>
    <w:p w14:paraId="0C6DE0EA" w14:textId="34A57623" w:rsidR="00CA4D0F" w:rsidRDefault="00F9303E">
      <w:pPr>
        <w:pStyle w:val="TOC2"/>
        <w:rPr>
          <w:rFonts w:eastAsiaTheme="minorEastAsia" w:cstheme="minorBidi"/>
          <w:b w:val="0"/>
          <w:color w:val="auto"/>
          <w:sz w:val="22"/>
          <w:szCs w:val="22"/>
        </w:rPr>
      </w:pPr>
      <w:hyperlink w:anchor="_Toc508202877" w:history="1">
        <w:r w:rsidR="00CA4D0F" w:rsidRPr="00882DF9">
          <w:rPr>
            <w:rStyle w:val="Hyperlink"/>
          </w:rPr>
          <w:t>Building alterations / maintenance</w:t>
        </w:r>
        <w:r w:rsidR="00CA4D0F">
          <w:rPr>
            <w:webHidden/>
          </w:rPr>
          <w:tab/>
        </w:r>
        <w:r w:rsidR="00CA4D0F">
          <w:rPr>
            <w:webHidden/>
          </w:rPr>
          <w:fldChar w:fldCharType="begin"/>
        </w:r>
        <w:r w:rsidR="00CA4D0F">
          <w:rPr>
            <w:webHidden/>
          </w:rPr>
          <w:instrText xml:space="preserve"> PAGEREF _Toc508202877 \h </w:instrText>
        </w:r>
        <w:r w:rsidR="00CA4D0F">
          <w:rPr>
            <w:webHidden/>
          </w:rPr>
        </w:r>
        <w:r w:rsidR="00CA4D0F">
          <w:rPr>
            <w:webHidden/>
          </w:rPr>
          <w:fldChar w:fldCharType="separate"/>
        </w:r>
        <w:r>
          <w:rPr>
            <w:webHidden/>
          </w:rPr>
          <w:t>12</w:t>
        </w:r>
        <w:r w:rsidR="00CA4D0F">
          <w:rPr>
            <w:webHidden/>
          </w:rPr>
          <w:fldChar w:fldCharType="end"/>
        </w:r>
      </w:hyperlink>
    </w:p>
    <w:p w14:paraId="6E5A3261" w14:textId="2632EF72" w:rsidR="00CA4D0F" w:rsidRDefault="00F9303E">
      <w:pPr>
        <w:pStyle w:val="TOC2"/>
        <w:rPr>
          <w:rFonts w:eastAsiaTheme="minorEastAsia" w:cstheme="minorBidi"/>
          <w:b w:val="0"/>
          <w:color w:val="auto"/>
          <w:sz w:val="22"/>
          <w:szCs w:val="22"/>
        </w:rPr>
      </w:pPr>
      <w:hyperlink w:anchor="_Toc508202878" w:history="1">
        <w:r w:rsidR="00CA4D0F" w:rsidRPr="00882DF9">
          <w:rPr>
            <w:rStyle w:val="Hyperlink"/>
          </w:rPr>
          <w:t>Good crop management</w:t>
        </w:r>
        <w:r w:rsidR="00CA4D0F">
          <w:rPr>
            <w:webHidden/>
          </w:rPr>
          <w:tab/>
        </w:r>
        <w:r w:rsidR="00CA4D0F">
          <w:rPr>
            <w:webHidden/>
          </w:rPr>
          <w:fldChar w:fldCharType="begin"/>
        </w:r>
        <w:r w:rsidR="00CA4D0F">
          <w:rPr>
            <w:webHidden/>
          </w:rPr>
          <w:instrText xml:space="preserve"> PAGEREF _Toc508202878 \h </w:instrText>
        </w:r>
        <w:r w:rsidR="00CA4D0F">
          <w:rPr>
            <w:webHidden/>
          </w:rPr>
        </w:r>
        <w:r w:rsidR="00CA4D0F">
          <w:rPr>
            <w:webHidden/>
          </w:rPr>
          <w:fldChar w:fldCharType="separate"/>
        </w:r>
        <w:r>
          <w:rPr>
            <w:webHidden/>
          </w:rPr>
          <w:t>12</w:t>
        </w:r>
        <w:r w:rsidR="00CA4D0F">
          <w:rPr>
            <w:webHidden/>
          </w:rPr>
          <w:fldChar w:fldCharType="end"/>
        </w:r>
      </w:hyperlink>
    </w:p>
    <w:p w14:paraId="154BB2BB" w14:textId="4A916675" w:rsidR="00CA4D0F" w:rsidRDefault="00F9303E">
      <w:pPr>
        <w:pStyle w:val="TOC2"/>
        <w:rPr>
          <w:rFonts w:eastAsiaTheme="minorEastAsia" w:cstheme="minorBidi"/>
          <w:b w:val="0"/>
          <w:color w:val="auto"/>
          <w:sz w:val="22"/>
          <w:szCs w:val="22"/>
        </w:rPr>
      </w:pPr>
      <w:hyperlink w:anchor="_Toc508202879" w:history="1">
        <w:r w:rsidR="00CA4D0F" w:rsidRPr="00882DF9">
          <w:rPr>
            <w:rStyle w:val="Hyperlink"/>
          </w:rPr>
          <w:t>Scaring (Kites, scarecrows, hides and vehicles) and shooting</w:t>
        </w:r>
        <w:r w:rsidR="00CA4D0F">
          <w:rPr>
            <w:webHidden/>
          </w:rPr>
          <w:tab/>
        </w:r>
        <w:r w:rsidR="00CA4D0F">
          <w:rPr>
            <w:webHidden/>
          </w:rPr>
          <w:fldChar w:fldCharType="begin"/>
        </w:r>
        <w:r w:rsidR="00CA4D0F">
          <w:rPr>
            <w:webHidden/>
          </w:rPr>
          <w:instrText xml:space="preserve"> PAGEREF _Toc508202879 \h </w:instrText>
        </w:r>
        <w:r w:rsidR="00CA4D0F">
          <w:rPr>
            <w:webHidden/>
          </w:rPr>
        </w:r>
        <w:r w:rsidR="00CA4D0F">
          <w:rPr>
            <w:webHidden/>
          </w:rPr>
          <w:fldChar w:fldCharType="separate"/>
        </w:r>
        <w:r>
          <w:rPr>
            <w:webHidden/>
          </w:rPr>
          <w:t>12</w:t>
        </w:r>
        <w:r w:rsidR="00CA4D0F">
          <w:rPr>
            <w:webHidden/>
          </w:rPr>
          <w:fldChar w:fldCharType="end"/>
        </w:r>
      </w:hyperlink>
    </w:p>
    <w:p w14:paraId="141478FE" w14:textId="74FE9EF5" w:rsidR="00CA4D0F" w:rsidRDefault="00F9303E">
      <w:pPr>
        <w:pStyle w:val="TOC2"/>
        <w:rPr>
          <w:rFonts w:eastAsiaTheme="minorEastAsia" w:cstheme="minorBidi"/>
          <w:b w:val="0"/>
          <w:color w:val="auto"/>
          <w:sz w:val="22"/>
          <w:szCs w:val="22"/>
        </w:rPr>
      </w:pPr>
      <w:hyperlink w:anchor="_Toc508202880" w:history="1">
        <w:r w:rsidR="00CA4D0F" w:rsidRPr="00882DF9">
          <w:rPr>
            <w:rStyle w:val="Hyperlink"/>
          </w:rPr>
          <w:t>Decoy feeding</w:t>
        </w:r>
        <w:r w:rsidR="00CA4D0F">
          <w:rPr>
            <w:webHidden/>
          </w:rPr>
          <w:tab/>
        </w:r>
        <w:r w:rsidR="00CA4D0F">
          <w:rPr>
            <w:webHidden/>
          </w:rPr>
          <w:fldChar w:fldCharType="begin"/>
        </w:r>
        <w:r w:rsidR="00CA4D0F">
          <w:rPr>
            <w:webHidden/>
          </w:rPr>
          <w:instrText xml:space="preserve"> PAGEREF _Toc508202880 \h </w:instrText>
        </w:r>
        <w:r w:rsidR="00CA4D0F">
          <w:rPr>
            <w:webHidden/>
          </w:rPr>
        </w:r>
        <w:r w:rsidR="00CA4D0F">
          <w:rPr>
            <w:webHidden/>
          </w:rPr>
          <w:fldChar w:fldCharType="separate"/>
        </w:r>
        <w:r>
          <w:rPr>
            <w:webHidden/>
          </w:rPr>
          <w:t>12</w:t>
        </w:r>
        <w:r w:rsidR="00CA4D0F">
          <w:rPr>
            <w:webHidden/>
          </w:rPr>
          <w:fldChar w:fldCharType="end"/>
        </w:r>
      </w:hyperlink>
    </w:p>
    <w:p w14:paraId="3184EDD8" w14:textId="798E18DF" w:rsidR="008F4D3D" w:rsidRDefault="001F5D92" w:rsidP="00162B86">
      <w:r>
        <w:fldChar w:fldCharType="end"/>
      </w:r>
    </w:p>
    <w:p w14:paraId="53A543F8" w14:textId="77777777" w:rsidR="00436277" w:rsidRDefault="00DB2F5C" w:rsidP="00162B86">
      <w:pPr>
        <w:sectPr w:rsidR="00436277" w:rsidSect="00CA4D0F">
          <w:headerReference w:type="even" r:id="rId33"/>
          <w:headerReference w:type="default" r:id="rId34"/>
          <w:footerReference w:type="even" r:id="rId35"/>
          <w:footerReference w:type="default" r:id="rId36"/>
          <w:pgSz w:w="11907" w:h="16840" w:code="9"/>
          <w:pgMar w:top="1560" w:right="1134" w:bottom="1134" w:left="1134" w:header="284" w:footer="284" w:gutter="0"/>
          <w:pgNumType w:start="1"/>
          <w:cols w:space="708"/>
          <w:docGrid w:linePitch="360"/>
        </w:sectPr>
      </w:pPr>
      <w:r>
        <w:t xml:space="preserve"> </w:t>
      </w:r>
    </w:p>
    <w:p w14:paraId="062D6C65" w14:textId="77777777" w:rsidR="00B83743" w:rsidRPr="00E23746" w:rsidRDefault="00B513A3" w:rsidP="0066112E">
      <w:pPr>
        <w:pStyle w:val="Heading1TopofPage"/>
        <w:framePr w:wrap="around"/>
      </w:pPr>
      <w:bookmarkStart w:id="3" w:name="_Toc508202826"/>
      <w:r>
        <w:lastRenderedPageBreak/>
        <w:t>Introduction</w:t>
      </w:r>
      <w:bookmarkEnd w:id="3"/>
    </w:p>
    <w:p w14:paraId="17A4165E" w14:textId="77777777" w:rsidR="00A105B7" w:rsidRPr="00CC1E2A" w:rsidRDefault="00A105B7" w:rsidP="00A105B7">
      <w:pPr>
        <w:pStyle w:val="Heading2"/>
        <w:numPr>
          <w:ilvl w:val="1"/>
          <w:numId w:val="45"/>
        </w:numPr>
      </w:pPr>
      <w:bookmarkStart w:id="4" w:name="_Toc508202827"/>
      <w:r>
        <w:t>About this guideline</w:t>
      </w:r>
      <w:bookmarkEnd w:id="4"/>
    </w:p>
    <w:p w14:paraId="0CFAC60E" w14:textId="77777777" w:rsidR="00EC5A3E" w:rsidRPr="00ED3B83" w:rsidRDefault="00EC5A3E" w:rsidP="00EC5A3E">
      <w:pPr>
        <w:pStyle w:val="BodyText"/>
        <w:numPr>
          <w:ilvl w:val="0"/>
          <w:numId w:val="45"/>
        </w:numPr>
        <w:jc w:val="both"/>
      </w:pPr>
      <w:r>
        <w:t>Cockatoo</w:t>
      </w:r>
      <w:r w:rsidRPr="00ED3B83">
        <w:t xml:space="preserve"> damage is a significant problem for many Victorians, especially in regional and rural areas. Impacts are experienced across many different farming ventures, on community assets and private residences. </w:t>
      </w:r>
    </w:p>
    <w:p w14:paraId="0B8CB984" w14:textId="77777777" w:rsidR="003E431A" w:rsidRDefault="007B568B" w:rsidP="00B45BA7">
      <w:pPr>
        <w:pStyle w:val="BodyText"/>
        <w:jc w:val="both"/>
      </w:pPr>
      <w:r>
        <w:t xml:space="preserve">This guideline </w:t>
      </w:r>
      <w:r w:rsidR="00247792">
        <w:t xml:space="preserve">provides information about ecological </w:t>
      </w:r>
      <w:r w:rsidR="003B0127">
        <w:t xml:space="preserve">and behavioural </w:t>
      </w:r>
      <w:r w:rsidR="00247792">
        <w:t>traits of cockatoo species</w:t>
      </w:r>
      <w:r w:rsidR="00501259">
        <w:t xml:space="preserve"> to explain why the birds </w:t>
      </w:r>
      <w:r w:rsidR="00E7710B">
        <w:t>can sometimes cause damage to property or agriculture</w:t>
      </w:r>
      <w:r w:rsidR="00501259">
        <w:t>. It s</w:t>
      </w:r>
      <w:r w:rsidR="00247792">
        <w:t xml:space="preserve">ets out the legal </w:t>
      </w:r>
      <w:r w:rsidR="00E7710B">
        <w:t xml:space="preserve">and policy framework in place for the protection, conservation and management of </w:t>
      </w:r>
      <w:r w:rsidR="00247792">
        <w:t>these birds in Victoria</w:t>
      </w:r>
      <w:r w:rsidR="00E7710B">
        <w:t>.</w:t>
      </w:r>
      <w:r w:rsidR="009131CE">
        <w:t xml:space="preserve"> </w:t>
      </w:r>
    </w:p>
    <w:p w14:paraId="30B5B9CC" w14:textId="77777777" w:rsidR="00501259" w:rsidRDefault="00E64261" w:rsidP="00B45BA7">
      <w:pPr>
        <w:pStyle w:val="BodyText"/>
        <w:jc w:val="both"/>
      </w:pPr>
      <w:r>
        <w:t>This</w:t>
      </w:r>
      <w:r w:rsidR="003B0127">
        <w:t xml:space="preserve"> guideline</w:t>
      </w:r>
      <w:r>
        <w:t xml:space="preserve"> also</w:t>
      </w:r>
      <w:r w:rsidR="003B0127">
        <w:t xml:space="preserve"> provides practical tips and </w:t>
      </w:r>
      <w:r w:rsidR="00501259">
        <w:t xml:space="preserve">management methods </w:t>
      </w:r>
      <w:r w:rsidR="00D906C7">
        <w:t>applicable to</w:t>
      </w:r>
      <w:r w:rsidR="003B0127">
        <w:t xml:space="preserve"> different situations</w:t>
      </w:r>
      <w:r w:rsidR="00911C93">
        <w:t>, to build people’s capacity to mitigate the impact that cockatoos can have on the built and natural environment.</w:t>
      </w:r>
      <w:r>
        <w:t xml:space="preserve"> </w:t>
      </w:r>
    </w:p>
    <w:p w14:paraId="46A58D78" w14:textId="77777777" w:rsidR="00F22984" w:rsidRDefault="00513E13" w:rsidP="00F22984">
      <w:pPr>
        <w:pStyle w:val="Heading1"/>
      </w:pPr>
      <w:bookmarkStart w:id="5" w:name="_Toc508202828"/>
      <w:r>
        <w:t>Cockatoo</w:t>
      </w:r>
      <w:r w:rsidR="00663AD0">
        <w:t>s</w:t>
      </w:r>
      <w:bookmarkEnd w:id="5"/>
    </w:p>
    <w:p w14:paraId="5830FD93" w14:textId="77777777" w:rsidR="000639B7" w:rsidRDefault="0037228F" w:rsidP="004353F3">
      <w:pPr>
        <w:pStyle w:val="BodyText"/>
        <w:jc w:val="both"/>
      </w:pPr>
      <w:r w:rsidRPr="00CC1E2A">
        <w:t>Cockatoos, corellas and galahs, collectively referred to as “cockatoos”</w:t>
      </w:r>
      <w:r w:rsidR="00E7710B">
        <w:t>,</w:t>
      </w:r>
      <w:r w:rsidRPr="00CC1E2A">
        <w:t xml:space="preserve"> are some of Australia’s most widely recognised native birds. </w:t>
      </w:r>
      <w:r w:rsidR="004353F3">
        <w:t>In this guideline, t</w:t>
      </w:r>
      <w:r w:rsidR="00B45BA7">
        <w:t xml:space="preserve">he term cockatoo </w:t>
      </w:r>
      <w:r w:rsidR="004353F3">
        <w:t xml:space="preserve">is used to refer to </w:t>
      </w:r>
      <w:r w:rsidR="00202F5B">
        <w:t>the following</w:t>
      </w:r>
      <w:r w:rsidR="004353F3">
        <w:t xml:space="preserve"> three species</w:t>
      </w:r>
      <w:r w:rsidR="00202F5B">
        <w:t>, which exhibit similar behavioural traits</w:t>
      </w:r>
      <w:r w:rsidR="004353F3">
        <w:t>.</w:t>
      </w:r>
    </w:p>
    <w:p w14:paraId="6A7CC718" w14:textId="77777777" w:rsidR="004353F3" w:rsidRPr="00CC1E2A" w:rsidRDefault="004353F3" w:rsidP="004353F3">
      <w:pPr>
        <w:pStyle w:val="BodyText"/>
        <w:jc w:val="both"/>
      </w:pPr>
    </w:p>
    <w:p w14:paraId="4FEEC3A0" w14:textId="77777777" w:rsidR="0037228F" w:rsidRPr="00CC1E2A" w:rsidRDefault="0037228F" w:rsidP="0037228F">
      <w:pPr>
        <w:pStyle w:val="BodyText"/>
      </w:pPr>
      <w:r w:rsidRPr="00CC1E2A">
        <w:rPr>
          <w:noProof/>
          <w:lang w:eastAsia="en-AU"/>
        </w:rPr>
        <w:drawing>
          <wp:inline distT="0" distB="0" distL="0" distR="0" wp14:anchorId="76CE8950" wp14:editId="6C76B73F">
            <wp:extent cx="9906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1143000"/>
                    </a:xfrm>
                    <a:prstGeom prst="rect">
                      <a:avLst/>
                    </a:prstGeom>
                    <a:noFill/>
                    <a:ln>
                      <a:noFill/>
                    </a:ln>
                  </pic:spPr>
                </pic:pic>
              </a:graphicData>
            </a:graphic>
          </wp:inline>
        </w:drawing>
      </w:r>
      <w:r w:rsidRPr="00CC1E2A">
        <w:rPr>
          <w:noProof/>
          <w:lang w:eastAsia="en-AU"/>
        </w:rPr>
        <w:drawing>
          <wp:inline distT="0" distB="0" distL="0" distR="0" wp14:anchorId="2160EF63" wp14:editId="1ECC7A6A">
            <wp:extent cx="990600" cy="1165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0600" cy="1165860"/>
                    </a:xfrm>
                    <a:prstGeom prst="rect">
                      <a:avLst/>
                    </a:prstGeom>
                    <a:noFill/>
                    <a:ln>
                      <a:noFill/>
                    </a:ln>
                  </pic:spPr>
                </pic:pic>
              </a:graphicData>
            </a:graphic>
          </wp:inline>
        </w:drawing>
      </w:r>
      <w:r w:rsidRPr="00CC1E2A">
        <w:rPr>
          <w:noProof/>
          <w:lang w:eastAsia="en-AU"/>
        </w:rPr>
        <w:drawing>
          <wp:inline distT="0" distB="0" distL="0" distR="0" wp14:anchorId="2580F8FF" wp14:editId="5FDD02DC">
            <wp:extent cx="937260" cy="1165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7260" cy="1165860"/>
                    </a:xfrm>
                    <a:prstGeom prst="rect">
                      <a:avLst/>
                    </a:prstGeom>
                    <a:noFill/>
                    <a:ln>
                      <a:noFill/>
                    </a:ln>
                  </pic:spPr>
                </pic:pic>
              </a:graphicData>
            </a:graphic>
          </wp:inline>
        </w:drawing>
      </w:r>
    </w:p>
    <w:p w14:paraId="15D3BE26" w14:textId="77777777" w:rsidR="0037228F" w:rsidRPr="00CC1E2A" w:rsidRDefault="0037228F" w:rsidP="0037228F">
      <w:pPr>
        <w:pStyle w:val="BodyText"/>
      </w:pPr>
      <w:r w:rsidRPr="00CC1E2A">
        <w:tab/>
        <w:t>1.</w:t>
      </w:r>
      <w:r w:rsidRPr="00CC1E2A">
        <w:tab/>
      </w:r>
      <w:r w:rsidR="00404061">
        <w:tab/>
        <w:t xml:space="preserve">         </w:t>
      </w:r>
      <w:r w:rsidRPr="00CC1E2A">
        <w:t>2.</w:t>
      </w:r>
      <w:r w:rsidRPr="00CC1E2A">
        <w:tab/>
      </w:r>
      <w:r w:rsidR="00404061">
        <w:t xml:space="preserve">                </w:t>
      </w:r>
      <w:r w:rsidRPr="00CC1E2A">
        <w:t>3.</w:t>
      </w:r>
    </w:p>
    <w:p w14:paraId="7732764B" w14:textId="77777777" w:rsidR="0037228F" w:rsidRPr="00B513A3" w:rsidRDefault="0037228F" w:rsidP="00D71A1D">
      <w:pPr>
        <w:pStyle w:val="Heading4"/>
      </w:pPr>
      <w:r w:rsidRPr="00B513A3">
        <w:t>Figure 1</w:t>
      </w:r>
      <w:r w:rsidR="00B513A3">
        <w:t>:</w:t>
      </w:r>
    </w:p>
    <w:p w14:paraId="65F107D1" w14:textId="74BD64EE" w:rsidR="0037228F" w:rsidRPr="00CC1E2A" w:rsidRDefault="0037228F" w:rsidP="00B513A3">
      <w:pPr>
        <w:pStyle w:val="BodyText"/>
        <w:spacing w:before="0" w:after="0"/>
      </w:pPr>
      <w:r w:rsidRPr="00CC1E2A">
        <w:t>1. Long-billed Corella</w:t>
      </w:r>
      <w:r w:rsidRPr="00CC1E2A">
        <w:tab/>
        <w:t xml:space="preserve">       </w:t>
      </w:r>
      <w:proofErr w:type="spellStart"/>
      <w:r w:rsidRPr="00CC1E2A">
        <w:rPr>
          <w:i/>
        </w:rPr>
        <w:t>Cacatua</w:t>
      </w:r>
      <w:proofErr w:type="spellEnd"/>
      <w:r w:rsidRPr="00CC1E2A">
        <w:rPr>
          <w:i/>
        </w:rPr>
        <w:t xml:space="preserve"> </w:t>
      </w:r>
      <w:proofErr w:type="spellStart"/>
      <w:r w:rsidRPr="00CC1E2A">
        <w:rPr>
          <w:i/>
        </w:rPr>
        <w:t>tenuirostris</w:t>
      </w:r>
      <w:proofErr w:type="spellEnd"/>
    </w:p>
    <w:p w14:paraId="6AC5BE68" w14:textId="7D7CEC4F" w:rsidR="0037228F" w:rsidRPr="00CC1E2A" w:rsidRDefault="0037228F" w:rsidP="00B513A3">
      <w:pPr>
        <w:pStyle w:val="BodyText"/>
        <w:spacing w:before="0" w:after="0"/>
      </w:pPr>
      <w:r w:rsidRPr="00CC1E2A">
        <w:t xml:space="preserve">2. </w:t>
      </w:r>
      <w:r w:rsidR="00B07856">
        <w:t>Sulphur-crested Cockatoo</w:t>
      </w:r>
      <w:r w:rsidRPr="00CC1E2A">
        <w:t xml:space="preserve"> </w:t>
      </w:r>
      <w:proofErr w:type="spellStart"/>
      <w:r w:rsidRPr="00CC1E2A">
        <w:rPr>
          <w:i/>
        </w:rPr>
        <w:t>Cacatua</w:t>
      </w:r>
      <w:proofErr w:type="spellEnd"/>
      <w:r w:rsidRPr="00CC1E2A">
        <w:rPr>
          <w:i/>
        </w:rPr>
        <w:t xml:space="preserve"> </w:t>
      </w:r>
      <w:proofErr w:type="spellStart"/>
      <w:r w:rsidRPr="00CC1E2A">
        <w:rPr>
          <w:i/>
        </w:rPr>
        <w:t>galerita</w:t>
      </w:r>
      <w:proofErr w:type="spellEnd"/>
    </w:p>
    <w:p w14:paraId="3F2681AF" w14:textId="2D908557" w:rsidR="0037228F" w:rsidRPr="00CC1E2A" w:rsidRDefault="003C33BC" w:rsidP="00B513A3">
      <w:pPr>
        <w:pStyle w:val="BodyText"/>
        <w:spacing w:before="0" w:after="0"/>
      </w:pPr>
      <w:r>
        <w:t>3. Galah</w:t>
      </w:r>
      <w:r w:rsidR="0037228F" w:rsidRPr="00CC1E2A">
        <w:tab/>
        <w:t xml:space="preserve">                           </w:t>
      </w:r>
      <w:proofErr w:type="spellStart"/>
      <w:r w:rsidR="0037228F" w:rsidRPr="00CC1E2A">
        <w:rPr>
          <w:i/>
        </w:rPr>
        <w:t>Eolophus</w:t>
      </w:r>
      <w:proofErr w:type="spellEnd"/>
      <w:r w:rsidR="0037228F" w:rsidRPr="00CC1E2A">
        <w:rPr>
          <w:i/>
        </w:rPr>
        <w:t xml:space="preserve"> </w:t>
      </w:r>
      <w:proofErr w:type="spellStart"/>
      <w:r w:rsidR="0037228F" w:rsidRPr="00CC1E2A">
        <w:rPr>
          <w:i/>
        </w:rPr>
        <w:t>roseicapillus</w:t>
      </w:r>
      <w:proofErr w:type="spellEnd"/>
    </w:p>
    <w:p w14:paraId="4349F19D" w14:textId="77777777" w:rsidR="0037228F" w:rsidRPr="00CC1E2A" w:rsidRDefault="00F22984" w:rsidP="0037228F">
      <w:pPr>
        <w:pStyle w:val="Heading2"/>
        <w:numPr>
          <w:ilvl w:val="1"/>
          <w:numId w:val="45"/>
        </w:numPr>
      </w:pPr>
      <w:bookmarkStart w:id="6" w:name="_Toc508202829"/>
      <w:r>
        <w:t>Historical b</w:t>
      </w:r>
      <w:r w:rsidR="0037228F" w:rsidRPr="00CC1E2A">
        <w:t>ackground</w:t>
      </w:r>
      <w:bookmarkEnd w:id="6"/>
    </w:p>
    <w:p w14:paraId="06C6E21D" w14:textId="77777777" w:rsidR="0037228F" w:rsidRPr="00CC1E2A" w:rsidRDefault="0037228F" w:rsidP="00B513A3">
      <w:pPr>
        <w:pStyle w:val="BodyText"/>
        <w:jc w:val="both"/>
      </w:pPr>
      <w:r w:rsidRPr="00CC1E2A">
        <w:t>When large areas of Victoria were cleared for farming, cockatoo numbers, particularly the Long-billed Corella, were severely reduced due to loss of natural foods like Native Yam</w:t>
      </w:r>
      <w:r w:rsidR="00BF0BBC">
        <w:t xml:space="preserve"> (</w:t>
      </w:r>
      <w:proofErr w:type="spellStart"/>
      <w:r w:rsidR="00BF0BBC" w:rsidRPr="00335360">
        <w:rPr>
          <w:i/>
        </w:rPr>
        <w:t>Microseris</w:t>
      </w:r>
      <w:proofErr w:type="spellEnd"/>
      <w:r w:rsidR="00BF0BBC" w:rsidRPr="00335360">
        <w:rPr>
          <w:i/>
        </w:rPr>
        <w:t xml:space="preserve"> </w:t>
      </w:r>
      <w:proofErr w:type="spellStart"/>
      <w:r w:rsidR="00BF0BBC" w:rsidRPr="00335360">
        <w:rPr>
          <w:i/>
        </w:rPr>
        <w:t>scapigera</w:t>
      </w:r>
      <w:proofErr w:type="spellEnd"/>
      <w:r w:rsidR="00BF0BBC">
        <w:t>)</w:t>
      </w:r>
      <w:r w:rsidRPr="00CC1E2A">
        <w:t xml:space="preserve">. Exotic grain crops and introduced weeds like Onion Grass </w:t>
      </w:r>
      <w:r w:rsidR="00335360">
        <w:t>(</w:t>
      </w:r>
      <w:proofErr w:type="spellStart"/>
      <w:r w:rsidR="00335360">
        <w:rPr>
          <w:i/>
        </w:rPr>
        <w:t>Romulea</w:t>
      </w:r>
      <w:proofErr w:type="spellEnd"/>
      <w:r w:rsidR="00335360">
        <w:rPr>
          <w:i/>
        </w:rPr>
        <w:t xml:space="preserve"> </w:t>
      </w:r>
      <w:proofErr w:type="spellStart"/>
      <w:r w:rsidR="00335360">
        <w:rPr>
          <w:i/>
        </w:rPr>
        <w:t>rosea</w:t>
      </w:r>
      <w:proofErr w:type="spellEnd"/>
      <w:r w:rsidR="00335360" w:rsidRPr="00335360">
        <w:t>)</w:t>
      </w:r>
      <w:r w:rsidR="00335360" w:rsidRPr="00CC1E2A">
        <w:t xml:space="preserve"> </w:t>
      </w:r>
      <w:r w:rsidRPr="00CC1E2A">
        <w:t xml:space="preserve">replaced the Native Yam as their food. </w:t>
      </w:r>
      <w:r w:rsidR="00FE0D18">
        <w:t>Cockatoos</w:t>
      </w:r>
      <w:r w:rsidRPr="00CC1E2A">
        <w:t xml:space="preserve"> adjusted well to this change, but competition with rabbits kept their numbers low.</w:t>
      </w:r>
    </w:p>
    <w:p w14:paraId="16DD305B" w14:textId="77777777" w:rsidR="0037228F" w:rsidRPr="00CC1E2A" w:rsidRDefault="0037228F" w:rsidP="00B513A3">
      <w:pPr>
        <w:pStyle w:val="BodyText"/>
        <w:jc w:val="both"/>
      </w:pPr>
      <w:r w:rsidRPr="00CC1E2A">
        <w:t>With the introduction of myxomatosis in the 1950s cockatoos no longer competed with large numbers of rabbits for remnant grain left in stubble after the harvest each summer and as a result their numbers have increased. Long-billed Corellas have now recolonised their traditional range whilst Galahs are spreading further and further south.</w:t>
      </w:r>
    </w:p>
    <w:p w14:paraId="3E94C0EA" w14:textId="77777777" w:rsidR="0037228F" w:rsidRPr="00CC1E2A" w:rsidRDefault="0037228F" w:rsidP="00B513A3">
      <w:pPr>
        <w:pStyle w:val="Heading2"/>
        <w:numPr>
          <w:ilvl w:val="1"/>
          <w:numId w:val="45"/>
        </w:numPr>
        <w:jc w:val="both"/>
      </w:pPr>
      <w:bookmarkStart w:id="7" w:name="_Toc508202830"/>
      <w:r w:rsidRPr="00CC1E2A">
        <w:t>Cockatoo behaviour</w:t>
      </w:r>
      <w:bookmarkEnd w:id="7"/>
    </w:p>
    <w:p w14:paraId="6BB9B123" w14:textId="77777777" w:rsidR="0037228F" w:rsidRPr="000334F6" w:rsidRDefault="0037228F" w:rsidP="00B513A3">
      <w:pPr>
        <w:pStyle w:val="BodyText"/>
        <w:jc w:val="both"/>
      </w:pPr>
      <w:r w:rsidRPr="000334F6">
        <w:t xml:space="preserve">Understanding cockatoo ecology and behaviour is the first step in </w:t>
      </w:r>
      <w:r w:rsidR="00E7710B">
        <w:t>managing the problems they cause,</w:t>
      </w:r>
      <w:r w:rsidR="00314803">
        <w:t xml:space="preserve"> and </w:t>
      </w:r>
      <w:r w:rsidR="00E7710B">
        <w:t xml:space="preserve">can </w:t>
      </w:r>
      <w:r w:rsidR="00314803">
        <w:t>help you to mod</w:t>
      </w:r>
      <w:r w:rsidR="000358FB">
        <w:t>ify your property or processes t</w:t>
      </w:r>
      <w:r w:rsidR="00314803">
        <w:t>o lessen negative impacts.</w:t>
      </w:r>
      <w:r w:rsidRPr="000334F6">
        <w:t xml:space="preserve"> </w:t>
      </w:r>
    </w:p>
    <w:p w14:paraId="4DCD8DA4" w14:textId="77777777" w:rsidR="000334F6" w:rsidRPr="000334F6" w:rsidRDefault="0037228F" w:rsidP="00FB6481">
      <w:pPr>
        <w:pStyle w:val="Heading3"/>
      </w:pPr>
      <w:bookmarkStart w:id="8" w:name="_Toc508202831"/>
      <w:r w:rsidRPr="000334F6">
        <w:t>Cockatoos</w:t>
      </w:r>
      <w:r w:rsidR="00856F93" w:rsidRPr="000334F6">
        <w:t>’</w:t>
      </w:r>
      <w:r w:rsidR="000334F6">
        <w:t xml:space="preserve"> beaks constantly grow</w:t>
      </w:r>
      <w:bookmarkEnd w:id="8"/>
      <w:r w:rsidR="00856F93" w:rsidRPr="000334F6">
        <w:t xml:space="preserve"> </w:t>
      </w:r>
    </w:p>
    <w:p w14:paraId="61BFA537" w14:textId="77777777" w:rsidR="0037228F" w:rsidRPr="00CC1E2A" w:rsidRDefault="00E7710B" w:rsidP="00B513A3">
      <w:pPr>
        <w:pStyle w:val="BodyText"/>
        <w:jc w:val="both"/>
      </w:pPr>
      <w:r>
        <w:t xml:space="preserve">Cockatoos </w:t>
      </w:r>
      <w:r w:rsidR="00856F93">
        <w:t xml:space="preserve">need to </w:t>
      </w:r>
      <w:r w:rsidR="0037228F" w:rsidRPr="00CC1E2A">
        <w:t xml:space="preserve">chew items in their environment, including artificial structures, to maintain their beaks at the correct length and condition. Wherever cockatoos land, either feeding or beak maintenance occurs. </w:t>
      </w:r>
    </w:p>
    <w:p w14:paraId="10322A9E" w14:textId="77777777" w:rsidR="000334F6" w:rsidRDefault="000639B7" w:rsidP="00FB6481">
      <w:pPr>
        <w:pStyle w:val="Heading3"/>
      </w:pPr>
      <w:bookmarkStart w:id="9" w:name="_Toc508202832"/>
      <w:r w:rsidRPr="000334F6">
        <w:t>Cockatoos are sociable</w:t>
      </w:r>
      <w:bookmarkEnd w:id="9"/>
      <w:r>
        <w:t xml:space="preserve"> </w:t>
      </w:r>
    </w:p>
    <w:p w14:paraId="6F9997A2" w14:textId="77777777" w:rsidR="0037228F" w:rsidRDefault="00E7710B" w:rsidP="00B513A3">
      <w:pPr>
        <w:pStyle w:val="BodyText"/>
        <w:jc w:val="both"/>
      </w:pPr>
      <w:r>
        <w:t>Cockatoos</w:t>
      </w:r>
      <w:r w:rsidRPr="00CC1E2A">
        <w:t xml:space="preserve"> </w:t>
      </w:r>
      <w:r w:rsidR="0037228F" w:rsidRPr="00CC1E2A">
        <w:t>flock and roost together. Flocks form through a process known as “local enhancement”. Birds in the air s</w:t>
      </w:r>
      <w:r w:rsidR="00611B53">
        <w:t>ee birds feeding below and join</w:t>
      </w:r>
      <w:r w:rsidR="0037228F" w:rsidRPr="00CC1E2A">
        <w:t xml:space="preserve"> them. This pattern continues until a large flock forms at a favourable food source. </w:t>
      </w:r>
      <w:r w:rsidR="000639B7">
        <w:t xml:space="preserve">To avoid cockatoos flocking together, </w:t>
      </w:r>
      <w:r>
        <w:t xml:space="preserve">you can </w:t>
      </w:r>
      <w:r w:rsidR="000639B7">
        <w:t xml:space="preserve">monitor crops regularly and act as soon as the first birds arrive to prevent a large flock forming. </w:t>
      </w:r>
    </w:p>
    <w:p w14:paraId="725B1071" w14:textId="77777777" w:rsidR="000334F6" w:rsidRDefault="000639B7" w:rsidP="00FB6481">
      <w:pPr>
        <w:pStyle w:val="Heading3"/>
      </w:pPr>
      <w:bookmarkStart w:id="10" w:name="_Toc508202833"/>
      <w:r w:rsidRPr="000334F6">
        <w:t>Cockatoos are creatures of habit</w:t>
      </w:r>
      <w:bookmarkEnd w:id="10"/>
      <w:r>
        <w:t xml:space="preserve"> </w:t>
      </w:r>
    </w:p>
    <w:p w14:paraId="2A92C327" w14:textId="77777777" w:rsidR="000639B7" w:rsidRDefault="00E7710B" w:rsidP="00B513A3">
      <w:pPr>
        <w:pStyle w:val="BodyText"/>
        <w:jc w:val="both"/>
      </w:pPr>
      <w:r>
        <w:t xml:space="preserve">Cockatoos </w:t>
      </w:r>
      <w:r w:rsidR="000639B7">
        <w:t>use regular flight paths and return to good feeding areas repeatedly, so deter the birds early before regular feeding patterns develop.</w:t>
      </w:r>
    </w:p>
    <w:p w14:paraId="5B556BA2" w14:textId="77777777" w:rsidR="007169CC" w:rsidRDefault="007169CC" w:rsidP="00B513A3">
      <w:pPr>
        <w:pStyle w:val="BodyText"/>
        <w:jc w:val="both"/>
      </w:pPr>
      <w:r>
        <w:t xml:space="preserve">Cockatoos can be attracted to an area when someone feeds them. </w:t>
      </w:r>
      <w:r w:rsidR="00E7710B">
        <w:t xml:space="preserve">The feeding of wildlife is </w:t>
      </w:r>
      <w:r>
        <w:t>discourage</w:t>
      </w:r>
      <w:r w:rsidR="00E7710B">
        <w:t xml:space="preserve">d </w:t>
      </w:r>
      <w:r>
        <w:t>in all situations. If you are experiencing impacts because your neighbour feeds cockatoos, ask them to stop.</w:t>
      </w:r>
    </w:p>
    <w:p w14:paraId="770F1617" w14:textId="77777777" w:rsidR="000334F6" w:rsidRPr="000334F6" w:rsidRDefault="00B45BA7" w:rsidP="00FB6481">
      <w:pPr>
        <w:pStyle w:val="Heading3"/>
      </w:pPr>
      <w:bookmarkStart w:id="11" w:name="_Toc508202834"/>
      <w:r w:rsidRPr="000334F6">
        <w:t xml:space="preserve">Cockatoos </w:t>
      </w:r>
      <w:r w:rsidR="000334F6" w:rsidRPr="000334F6">
        <w:t>have favourite foods</w:t>
      </w:r>
      <w:bookmarkEnd w:id="11"/>
    </w:p>
    <w:p w14:paraId="18CF744F" w14:textId="77777777" w:rsidR="000334F6" w:rsidRDefault="00E7710B" w:rsidP="00B513A3">
      <w:pPr>
        <w:pStyle w:val="BodyText"/>
        <w:jc w:val="both"/>
      </w:pPr>
      <w:r>
        <w:t>Cockatoos</w:t>
      </w:r>
      <w:r w:rsidR="000334F6">
        <w:t xml:space="preserve"> have adapted well to feeding on commercial crops but </w:t>
      </w:r>
      <w:r w:rsidR="00D32362">
        <w:t>they prefer</w:t>
      </w:r>
      <w:r w:rsidR="000334F6">
        <w:t xml:space="preserve"> </w:t>
      </w:r>
      <w:r w:rsidR="00A53134">
        <w:t xml:space="preserve">Onion Grass </w:t>
      </w:r>
      <w:r w:rsidR="000334F6">
        <w:t>corms. Some farmers have ploughed up an area of Onion Grass away from their crop to expose the corms and create a decoy during sowing.</w:t>
      </w:r>
    </w:p>
    <w:p w14:paraId="69ADA93A" w14:textId="77777777" w:rsidR="00DC44BA" w:rsidRDefault="000334F6" w:rsidP="00B513A3">
      <w:pPr>
        <w:pStyle w:val="BodyText"/>
        <w:jc w:val="both"/>
      </w:pPr>
      <w:r>
        <w:t>Cockatoos are also attracted to germinated cer</w:t>
      </w:r>
      <w:r w:rsidR="00FB2375">
        <w:t>e</w:t>
      </w:r>
      <w:r>
        <w:t>a</w:t>
      </w:r>
      <w:r w:rsidR="00DC44BA">
        <w:t>l crops, such as wheat, oats and barley</w:t>
      </w:r>
      <w:r w:rsidR="00E7710B">
        <w:t>,</w:t>
      </w:r>
      <w:r w:rsidR="00DC44BA">
        <w:t xml:space="preserve"> </w:t>
      </w:r>
      <w:r w:rsidR="00FB2375">
        <w:t xml:space="preserve">and </w:t>
      </w:r>
      <w:r w:rsidR="00DC44BA">
        <w:t xml:space="preserve">oilseed crops like </w:t>
      </w:r>
      <w:r w:rsidR="00FB2375">
        <w:t>sunflower and safflower</w:t>
      </w:r>
      <w:r w:rsidR="00335360">
        <w:t>. M</w:t>
      </w:r>
      <w:r w:rsidR="00FB2375">
        <w:t xml:space="preserve">onitor crops </w:t>
      </w:r>
      <w:r w:rsidR="00FB2375">
        <w:lastRenderedPageBreak/>
        <w:t>closely and be prepared for periods</w:t>
      </w:r>
      <w:r w:rsidR="00DC44BA">
        <w:t xml:space="preserve"> of peak cockatoo activity. </w:t>
      </w:r>
    </w:p>
    <w:p w14:paraId="46420E8E" w14:textId="77777777" w:rsidR="00371235" w:rsidRDefault="00371235" w:rsidP="00371235">
      <w:pPr>
        <w:pStyle w:val="Heading3"/>
        <w:jc w:val="both"/>
      </w:pPr>
      <w:bookmarkStart w:id="12" w:name="_Toc508202835"/>
      <w:r>
        <w:t>Cockatoo damage is seasonal</w:t>
      </w:r>
      <w:bookmarkEnd w:id="12"/>
    </w:p>
    <w:p w14:paraId="6F353A6B" w14:textId="77777777" w:rsidR="00371235" w:rsidRPr="008C3F70" w:rsidRDefault="00371235" w:rsidP="00371235">
      <w:pPr>
        <w:pStyle w:val="BodyText"/>
        <w:jc w:val="both"/>
        <w:rPr>
          <w:lang w:eastAsia="en-AU"/>
        </w:rPr>
      </w:pPr>
      <w:r>
        <w:rPr>
          <w:lang w:eastAsia="en-AU"/>
        </w:rPr>
        <w:t xml:space="preserve">Cockatoos feed on different crops as they germinate and ripen, with most damage being caused to germinating crops in </w:t>
      </w:r>
      <w:r w:rsidRPr="008C3F70">
        <w:rPr>
          <w:lang w:eastAsia="en-AU"/>
        </w:rPr>
        <w:t xml:space="preserve">autumn. </w:t>
      </w:r>
    </w:p>
    <w:p w14:paraId="680F1D18" w14:textId="77777777" w:rsidR="00371235" w:rsidRDefault="00371235" w:rsidP="00371235">
      <w:pPr>
        <w:pStyle w:val="BodyText"/>
        <w:jc w:val="both"/>
        <w:rPr>
          <w:lang w:eastAsia="en-AU"/>
        </w:rPr>
      </w:pPr>
      <w:r w:rsidRPr="008C3F70">
        <w:rPr>
          <w:lang w:eastAsia="en-AU"/>
        </w:rPr>
        <w:t xml:space="preserve">In cropping areas, plan your cockatoo </w:t>
      </w:r>
      <w:r w:rsidR="008C3F70" w:rsidRPr="008C3F70">
        <w:rPr>
          <w:lang w:eastAsia="en-AU"/>
        </w:rPr>
        <w:t>management</w:t>
      </w:r>
      <w:r w:rsidR="008C3F70">
        <w:rPr>
          <w:lang w:eastAsia="en-AU"/>
        </w:rPr>
        <w:t xml:space="preserve"> </w:t>
      </w:r>
      <w:r>
        <w:rPr>
          <w:lang w:eastAsia="en-AU"/>
        </w:rPr>
        <w:t>in the three to four months leading up to sowing and work with your neighbours or local Landcare group.</w:t>
      </w:r>
    </w:p>
    <w:p w14:paraId="644DC094" w14:textId="421D2DCB" w:rsidR="00371235" w:rsidRPr="0046428B" w:rsidRDefault="00036249" w:rsidP="00371235">
      <w:pPr>
        <w:pStyle w:val="BodyText"/>
        <w:jc w:val="both"/>
        <w:rPr>
          <w:lang w:eastAsia="en-AU"/>
        </w:rPr>
      </w:pPr>
      <w:r>
        <w:rPr>
          <w:lang w:eastAsia="en-AU"/>
        </w:rPr>
        <w:t xml:space="preserve">Try </w:t>
      </w:r>
      <w:r w:rsidR="008273F1">
        <w:rPr>
          <w:lang w:eastAsia="en-AU"/>
        </w:rPr>
        <w:t>to lessen</w:t>
      </w:r>
      <w:r w:rsidR="00F71438">
        <w:rPr>
          <w:lang w:eastAsia="en-AU"/>
        </w:rPr>
        <w:t xml:space="preserve"> cockatoo</w:t>
      </w:r>
      <w:r w:rsidR="00371235">
        <w:rPr>
          <w:lang w:eastAsia="en-AU"/>
        </w:rPr>
        <w:t>s</w:t>
      </w:r>
      <w:r w:rsidR="00F71438">
        <w:rPr>
          <w:lang w:eastAsia="en-AU"/>
        </w:rPr>
        <w:t>’</w:t>
      </w:r>
      <w:r w:rsidR="00371235">
        <w:rPr>
          <w:lang w:eastAsia="en-AU"/>
        </w:rPr>
        <w:t xml:space="preserve"> access to grain, by feeding grain to sheep at or after dusk and minimise grain residue in the stubble. </w:t>
      </w:r>
    </w:p>
    <w:p w14:paraId="15E1E43B" w14:textId="77777777" w:rsidR="003518F9" w:rsidRDefault="003518F9" w:rsidP="00DA46AC">
      <w:pPr>
        <w:pStyle w:val="Heading3"/>
      </w:pPr>
      <w:bookmarkStart w:id="13" w:name="_Toc508202836"/>
      <w:r>
        <w:t xml:space="preserve">Cockatoos </w:t>
      </w:r>
      <w:proofErr w:type="gramStart"/>
      <w:r>
        <w:t>are scared of</w:t>
      </w:r>
      <w:proofErr w:type="gramEnd"/>
      <w:r>
        <w:t xml:space="preserve"> birds of prey</w:t>
      </w:r>
      <w:bookmarkEnd w:id="13"/>
    </w:p>
    <w:p w14:paraId="15FD6595" w14:textId="77777777" w:rsidR="001E1021" w:rsidRDefault="00990FF1" w:rsidP="001E1021">
      <w:pPr>
        <w:pStyle w:val="BodyText"/>
        <w:jc w:val="both"/>
      </w:pPr>
      <w:r>
        <w:t xml:space="preserve">Birds of prey, such as Peregrine Falcons, Little Eagles and Wedgetail Eagles may feed on adult cockatoos, whilst newly-fledged birds are vulnerable to predation by Brown Falcons and Australian Goshawks. Consequently, cockatoos are wary of birds of prey and this fear may be exploited </w:t>
      </w:r>
      <w:r w:rsidR="001E1021">
        <w:t>to scare cockatoos away using kites to simulate birds of prey.</w:t>
      </w:r>
      <w:bookmarkStart w:id="14" w:name="EndPasteHere"/>
      <w:bookmarkEnd w:id="14"/>
    </w:p>
    <w:p w14:paraId="352EB6CF" w14:textId="77777777" w:rsidR="0057016B" w:rsidRDefault="0057016B" w:rsidP="001E1021">
      <w:pPr>
        <w:pStyle w:val="BodyText"/>
        <w:jc w:val="both"/>
      </w:pPr>
    </w:p>
    <w:p w14:paraId="5C27E715" w14:textId="77777777" w:rsidR="00371235" w:rsidRDefault="0057016B" w:rsidP="001E1021">
      <w:pPr>
        <w:pStyle w:val="BodyText"/>
        <w:jc w:val="both"/>
      </w:pPr>
      <w:r w:rsidRPr="00154FE1">
        <w:rPr>
          <w:rFonts w:ascii="Arial Narrow" w:hAnsi="Arial Narrow"/>
          <w:b/>
          <w:bCs/>
          <w:i/>
          <w:iCs/>
          <w:noProof/>
          <w:sz w:val="23"/>
          <w:szCs w:val="23"/>
        </w:rPr>
        <w:drawing>
          <wp:inline distT="0" distB="0" distL="0" distR="0" wp14:anchorId="3CC3A2EA" wp14:editId="384DC18D">
            <wp:extent cx="2944091" cy="206257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4890" cy="2070140"/>
                    </a:xfrm>
                    <a:prstGeom prst="rect">
                      <a:avLst/>
                    </a:prstGeom>
                    <a:noFill/>
                    <a:ln>
                      <a:noFill/>
                    </a:ln>
                  </pic:spPr>
                </pic:pic>
              </a:graphicData>
            </a:graphic>
          </wp:inline>
        </w:drawing>
      </w:r>
    </w:p>
    <w:p w14:paraId="01D90034" w14:textId="77777777" w:rsidR="0057016B" w:rsidRDefault="0057016B" w:rsidP="0057016B">
      <w:pPr>
        <w:pStyle w:val="Heading4"/>
      </w:pPr>
      <w:r>
        <w:t>Figure 2: Kite to simulate bird of prey</w:t>
      </w:r>
    </w:p>
    <w:p w14:paraId="7CE969C2" w14:textId="77777777" w:rsidR="00FC32CD" w:rsidRDefault="00F13196" w:rsidP="00FB6481">
      <w:pPr>
        <w:pStyle w:val="Heading2"/>
      </w:pPr>
      <w:bookmarkStart w:id="15" w:name="_Toc508202837"/>
      <w:r>
        <w:t>L</w:t>
      </w:r>
      <w:r w:rsidR="00D47357">
        <w:t>egal Status</w:t>
      </w:r>
      <w:bookmarkEnd w:id="15"/>
    </w:p>
    <w:p w14:paraId="218B3164" w14:textId="77777777" w:rsidR="00F22984" w:rsidRPr="00DA46AC" w:rsidRDefault="003710C8" w:rsidP="00DA46AC">
      <w:pPr>
        <w:pStyle w:val="Heading3"/>
      </w:pPr>
      <w:bookmarkStart w:id="16" w:name="_Toc508202838"/>
      <w:r w:rsidRPr="00DA46AC">
        <w:t>Wildlife Act 1975</w:t>
      </w:r>
      <w:bookmarkEnd w:id="16"/>
    </w:p>
    <w:p w14:paraId="73F281BF" w14:textId="77777777" w:rsidR="005E4C1F" w:rsidRDefault="000F3D89" w:rsidP="00451427">
      <w:pPr>
        <w:pStyle w:val="BodyText"/>
        <w:jc w:val="both"/>
      </w:pPr>
      <w:r>
        <w:t>Galah</w:t>
      </w:r>
      <w:r w:rsidR="00335360">
        <w:t xml:space="preserve">s, Long-billed Corellas and </w:t>
      </w:r>
      <w:r w:rsidR="0020076D">
        <w:t>Sulphur-crested Cockatoos</w:t>
      </w:r>
      <w:r>
        <w:t xml:space="preserve"> are native wildlife and as such a</w:t>
      </w:r>
      <w:r w:rsidR="005E4C1F">
        <w:t>re</w:t>
      </w:r>
      <w:r>
        <w:t xml:space="preserve"> protected under the </w:t>
      </w:r>
      <w:r>
        <w:rPr>
          <w:i/>
        </w:rPr>
        <w:t>Wildlife Act 1975</w:t>
      </w:r>
      <w:r w:rsidR="00247792">
        <w:t>.</w:t>
      </w:r>
      <w:r w:rsidR="003710C8">
        <w:t xml:space="preserve"> </w:t>
      </w:r>
      <w:r w:rsidR="00E761A4">
        <w:t>I</w:t>
      </w:r>
      <w:r w:rsidR="005E4C1F">
        <w:t>t</w:t>
      </w:r>
      <w:r w:rsidR="00F4640B">
        <w:t xml:space="preserve"> is illegal to wilfully disturb o</w:t>
      </w:r>
      <w:r w:rsidR="00E761A4">
        <w:t>r to destroy protected wildlife</w:t>
      </w:r>
      <w:r w:rsidR="00DA46AC">
        <w:t xml:space="preserve"> without approval</w:t>
      </w:r>
      <w:r w:rsidR="00E761A4">
        <w:t>.</w:t>
      </w:r>
    </w:p>
    <w:p w14:paraId="396873F9" w14:textId="77777777" w:rsidR="00451427" w:rsidRDefault="00451427" w:rsidP="00451427">
      <w:pPr>
        <w:pStyle w:val="Heading3"/>
        <w:jc w:val="both"/>
      </w:pPr>
      <w:bookmarkStart w:id="17" w:name="_Toc508202839"/>
      <w:r>
        <w:t>Authority to Control Wildlife</w:t>
      </w:r>
      <w:bookmarkEnd w:id="17"/>
    </w:p>
    <w:p w14:paraId="7735ED66" w14:textId="77777777" w:rsidR="00275AB3" w:rsidRDefault="00451427" w:rsidP="00451427">
      <w:pPr>
        <w:pStyle w:val="BodyText"/>
        <w:jc w:val="both"/>
        <w:rPr>
          <w:lang w:eastAsia="en-AU"/>
        </w:rPr>
      </w:pPr>
      <w:r>
        <w:rPr>
          <w:lang w:eastAsia="en-AU"/>
        </w:rPr>
        <w:t xml:space="preserve">The most common approval to </w:t>
      </w:r>
      <w:r w:rsidR="000E1A65">
        <w:rPr>
          <w:lang w:eastAsia="en-AU"/>
        </w:rPr>
        <w:t>scare, disperse</w:t>
      </w:r>
      <w:r w:rsidR="00EC5A3E">
        <w:rPr>
          <w:lang w:eastAsia="en-AU"/>
        </w:rPr>
        <w:t xml:space="preserve"> </w:t>
      </w:r>
      <w:r>
        <w:rPr>
          <w:lang w:eastAsia="en-AU"/>
        </w:rPr>
        <w:t>or destroy protected wildlife is an Authority to Control Wildli</w:t>
      </w:r>
      <w:r w:rsidR="001956EF">
        <w:rPr>
          <w:lang w:eastAsia="en-AU"/>
        </w:rPr>
        <w:t xml:space="preserve">fe (ATCW). </w:t>
      </w:r>
      <w:r w:rsidR="0057016B">
        <w:rPr>
          <w:lang w:eastAsia="en-AU"/>
        </w:rPr>
        <w:t xml:space="preserve">Landholders who are experiencing damage </w:t>
      </w:r>
      <w:r w:rsidR="00EC5A3E">
        <w:rPr>
          <w:lang w:eastAsia="en-AU"/>
        </w:rPr>
        <w:t>and wishing to scare, disperse</w:t>
      </w:r>
      <w:r w:rsidR="0057016B">
        <w:rPr>
          <w:lang w:eastAsia="en-AU"/>
        </w:rPr>
        <w:t xml:space="preserve"> or destroy cockatoos must apply </w:t>
      </w:r>
      <w:r w:rsidR="001956EF">
        <w:rPr>
          <w:lang w:eastAsia="en-AU"/>
        </w:rPr>
        <w:t xml:space="preserve">to </w:t>
      </w:r>
      <w:r w:rsidR="0057016B">
        <w:rPr>
          <w:lang w:eastAsia="en-AU"/>
        </w:rPr>
        <w:t xml:space="preserve">the Department of </w:t>
      </w:r>
      <w:r w:rsidR="0057016B">
        <w:rPr>
          <w:lang w:eastAsia="en-AU"/>
        </w:rPr>
        <w:t xml:space="preserve">Environment, Land, Water and Planning (DELWP) </w:t>
      </w:r>
      <w:r>
        <w:rPr>
          <w:lang w:eastAsia="en-AU"/>
        </w:rPr>
        <w:t>for an ATCW.</w:t>
      </w:r>
      <w:r w:rsidR="00275AB3">
        <w:rPr>
          <w:lang w:eastAsia="en-AU"/>
        </w:rPr>
        <w:t xml:space="preserve"> </w:t>
      </w:r>
    </w:p>
    <w:p w14:paraId="6AE14901" w14:textId="77777777" w:rsidR="003B6BC5" w:rsidRDefault="00275AB3" w:rsidP="00451427">
      <w:pPr>
        <w:pStyle w:val="BodyText"/>
        <w:jc w:val="both"/>
        <w:rPr>
          <w:lang w:eastAsia="en-AU"/>
        </w:rPr>
      </w:pPr>
      <w:r>
        <w:rPr>
          <w:lang w:eastAsia="en-AU"/>
        </w:rPr>
        <w:t xml:space="preserve">It is DELWP policy that </w:t>
      </w:r>
      <w:r w:rsidR="00202F5B">
        <w:rPr>
          <w:lang w:eastAsia="en-AU"/>
        </w:rPr>
        <w:t xml:space="preserve">an ATCW applicant must try </w:t>
      </w:r>
      <w:r>
        <w:rPr>
          <w:lang w:eastAsia="en-AU"/>
        </w:rPr>
        <w:t>non-lethal control options</w:t>
      </w:r>
      <w:r w:rsidR="00D0316F">
        <w:rPr>
          <w:lang w:eastAsia="en-AU"/>
        </w:rPr>
        <w:t>,</w:t>
      </w:r>
      <w:r w:rsidR="00202F5B">
        <w:rPr>
          <w:lang w:eastAsia="en-AU"/>
        </w:rPr>
        <w:t xml:space="preserve"> if available</w:t>
      </w:r>
      <w:r w:rsidR="00D0316F">
        <w:rPr>
          <w:lang w:eastAsia="en-AU"/>
        </w:rPr>
        <w:t>,</w:t>
      </w:r>
      <w:r>
        <w:rPr>
          <w:lang w:eastAsia="en-AU"/>
        </w:rPr>
        <w:t xml:space="preserve"> before </w:t>
      </w:r>
      <w:r w:rsidR="00202F5B">
        <w:rPr>
          <w:lang w:eastAsia="en-AU"/>
        </w:rPr>
        <w:t>being able to</w:t>
      </w:r>
      <w:r>
        <w:rPr>
          <w:lang w:eastAsia="en-AU"/>
        </w:rPr>
        <w:t xml:space="preserve"> apply for an ATCW for lethal control. </w:t>
      </w:r>
      <w:r w:rsidR="00931F43">
        <w:rPr>
          <w:lang w:eastAsia="en-AU"/>
        </w:rPr>
        <w:t xml:space="preserve">Examples include </w:t>
      </w:r>
      <w:r w:rsidR="009E1F81">
        <w:rPr>
          <w:lang w:eastAsia="en-AU"/>
        </w:rPr>
        <w:t xml:space="preserve">putting </w:t>
      </w:r>
      <w:r w:rsidR="00931F43">
        <w:rPr>
          <w:lang w:eastAsia="en-AU"/>
        </w:rPr>
        <w:t xml:space="preserve">chicken wire on wooden </w:t>
      </w:r>
      <w:r w:rsidR="00417452">
        <w:rPr>
          <w:lang w:eastAsia="en-AU"/>
        </w:rPr>
        <w:t>balustrades</w:t>
      </w:r>
      <w:r w:rsidR="00357AF7">
        <w:rPr>
          <w:lang w:eastAsia="en-AU"/>
        </w:rPr>
        <w:t>,</w:t>
      </w:r>
      <w:r w:rsidR="009E1F81">
        <w:rPr>
          <w:lang w:eastAsia="en-AU"/>
        </w:rPr>
        <w:t xml:space="preserve"> installing</w:t>
      </w:r>
      <w:r w:rsidR="00357AF7">
        <w:rPr>
          <w:lang w:eastAsia="en-AU"/>
        </w:rPr>
        <w:t xml:space="preserve"> rolling perches over fixtures, </w:t>
      </w:r>
      <w:r w:rsidR="005E1D8F">
        <w:rPr>
          <w:lang w:eastAsia="en-AU"/>
        </w:rPr>
        <w:t>using</w:t>
      </w:r>
      <w:r w:rsidR="009E1F81">
        <w:rPr>
          <w:lang w:eastAsia="en-AU"/>
        </w:rPr>
        <w:t xml:space="preserve"> </w:t>
      </w:r>
      <w:r w:rsidR="00357AF7">
        <w:rPr>
          <w:lang w:eastAsia="en-AU"/>
        </w:rPr>
        <w:t xml:space="preserve">scare guns or big eye balloons. </w:t>
      </w:r>
      <w:r w:rsidR="009E1F81">
        <w:rPr>
          <w:lang w:eastAsia="en-AU"/>
        </w:rPr>
        <w:t>The Management methods section</w:t>
      </w:r>
      <w:r>
        <w:rPr>
          <w:lang w:eastAsia="en-AU"/>
        </w:rPr>
        <w:t xml:space="preserve"> of this guideline provide</w:t>
      </w:r>
      <w:r w:rsidR="00E24351">
        <w:rPr>
          <w:lang w:eastAsia="en-AU"/>
        </w:rPr>
        <w:t>s</w:t>
      </w:r>
      <w:r>
        <w:rPr>
          <w:lang w:eastAsia="en-AU"/>
        </w:rPr>
        <w:t xml:space="preserve"> advi</w:t>
      </w:r>
      <w:r w:rsidR="00800787">
        <w:rPr>
          <w:lang w:eastAsia="en-AU"/>
        </w:rPr>
        <w:t>c</w:t>
      </w:r>
      <w:r>
        <w:rPr>
          <w:lang w:eastAsia="en-AU"/>
        </w:rPr>
        <w:t xml:space="preserve">e on </w:t>
      </w:r>
      <w:r w:rsidR="00335360">
        <w:rPr>
          <w:lang w:eastAsia="en-AU"/>
        </w:rPr>
        <w:t xml:space="preserve">management </w:t>
      </w:r>
      <w:r>
        <w:rPr>
          <w:lang w:eastAsia="en-AU"/>
        </w:rPr>
        <w:t>options available for cockatoos in various situations</w:t>
      </w:r>
      <w:r w:rsidR="003B6BC5">
        <w:rPr>
          <w:lang w:eastAsia="en-AU"/>
        </w:rPr>
        <w:t>.</w:t>
      </w:r>
    </w:p>
    <w:p w14:paraId="5FBA9B61" w14:textId="1C92077D" w:rsidR="00F47731" w:rsidRDefault="00F47731" w:rsidP="00451427">
      <w:pPr>
        <w:pStyle w:val="BodyText"/>
        <w:jc w:val="both"/>
        <w:rPr>
          <w:lang w:eastAsia="en-AU"/>
        </w:rPr>
      </w:pPr>
      <w:r>
        <w:rPr>
          <w:lang w:eastAsia="en-AU"/>
        </w:rPr>
        <w:t>Where an ATCW for lethal control using a firearm is applied for, the applicant will most likely also require a populous place permit.</w:t>
      </w:r>
      <w:r w:rsidR="004B72D3">
        <w:rPr>
          <w:lang w:eastAsia="en-AU"/>
        </w:rPr>
        <w:t xml:space="preserve"> The definition of</w:t>
      </w:r>
      <w:r w:rsidR="00BA0BD7">
        <w:rPr>
          <w:lang w:eastAsia="en-AU"/>
        </w:rPr>
        <w:t xml:space="preserve"> a</w:t>
      </w:r>
      <w:r w:rsidR="004B72D3">
        <w:rPr>
          <w:lang w:eastAsia="en-AU"/>
        </w:rPr>
        <w:t xml:space="preserve"> populous place includes</w:t>
      </w:r>
      <w:r w:rsidR="0072620F">
        <w:rPr>
          <w:lang w:eastAsia="en-AU"/>
        </w:rPr>
        <w:t>, but is not limited to,</w:t>
      </w:r>
      <w:r w:rsidR="004B72D3">
        <w:rPr>
          <w:lang w:eastAsia="en-AU"/>
        </w:rPr>
        <w:t xml:space="preserve"> </w:t>
      </w:r>
      <w:r w:rsidR="004E1F0C">
        <w:rPr>
          <w:lang w:eastAsia="en-AU"/>
        </w:rPr>
        <w:t xml:space="preserve">residential areas, </w:t>
      </w:r>
      <w:r w:rsidR="004B72D3">
        <w:rPr>
          <w:lang w:eastAsia="en-AU"/>
        </w:rPr>
        <w:t>public open spaces</w:t>
      </w:r>
      <w:r w:rsidR="004E1F0C">
        <w:rPr>
          <w:lang w:eastAsia="en-AU"/>
        </w:rPr>
        <w:t xml:space="preserve"> and t</w:t>
      </w:r>
      <w:r w:rsidR="004B72D3">
        <w:rPr>
          <w:lang w:eastAsia="en-AU"/>
        </w:rPr>
        <w:t>horoughfares</w:t>
      </w:r>
      <w:r w:rsidR="004E1F0C">
        <w:rPr>
          <w:lang w:eastAsia="en-AU"/>
        </w:rPr>
        <w:t xml:space="preserve">. </w:t>
      </w:r>
      <w:r>
        <w:rPr>
          <w:lang w:eastAsia="en-AU"/>
        </w:rPr>
        <w:t>Victoria Police is the responsible authority for</w:t>
      </w:r>
      <w:r w:rsidR="0072620F">
        <w:rPr>
          <w:lang w:eastAsia="en-AU"/>
        </w:rPr>
        <w:t xml:space="preserve"> issuing populous place</w:t>
      </w:r>
      <w:r>
        <w:rPr>
          <w:lang w:eastAsia="en-AU"/>
        </w:rPr>
        <w:t xml:space="preserve"> permit</w:t>
      </w:r>
      <w:r w:rsidR="0072620F">
        <w:rPr>
          <w:lang w:eastAsia="en-AU"/>
        </w:rPr>
        <w:t>s</w:t>
      </w:r>
      <w:r>
        <w:rPr>
          <w:lang w:eastAsia="en-AU"/>
        </w:rPr>
        <w:t xml:space="preserve"> and should be contacted for </w:t>
      </w:r>
      <w:r w:rsidR="00035CBE">
        <w:rPr>
          <w:lang w:eastAsia="en-AU"/>
        </w:rPr>
        <w:t>advic</w:t>
      </w:r>
      <w:r>
        <w:rPr>
          <w:lang w:eastAsia="en-AU"/>
        </w:rPr>
        <w:t>e</w:t>
      </w:r>
      <w:r w:rsidR="00301A9C">
        <w:rPr>
          <w:lang w:eastAsia="en-AU"/>
        </w:rPr>
        <w:t xml:space="preserve"> </w:t>
      </w:r>
      <w:r w:rsidR="00AA3003">
        <w:rPr>
          <w:lang w:eastAsia="en-AU"/>
        </w:rPr>
        <w:t>on when and how to apply.</w:t>
      </w:r>
      <w:r>
        <w:rPr>
          <w:lang w:eastAsia="en-AU"/>
        </w:rPr>
        <w:t xml:space="preserve"> </w:t>
      </w:r>
    </w:p>
    <w:p w14:paraId="14E7C75C" w14:textId="77777777" w:rsidR="003B6BC5" w:rsidRDefault="003B6BC5" w:rsidP="003B6BC5">
      <w:pPr>
        <w:pStyle w:val="Heading3"/>
      </w:pPr>
      <w:bookmarkStart w:id="18" w:name="_Toc508202840"/>
      <w:r>
        <w:t>Governor in Council Order</w:t>
      </w:r>
      <w:bookmarkEnd w:id="18"/>
    </w:p>
    <w:p w14:paraId="1AD7D636" w14:textId="77777777" w:rsidR="003B6BC5" w:rsidRDefault="003B6BC5" w:rsidP="003B6BC5">
      <w:pPr>
        <w:pStyle w:val="BodyText"/>
        <w:jc w:val="both"/>
        <w:rPr>
          <w:lang w:eastAsia="en-AU"/>
        </w:rPr>
      </w:pPr>
      <w:r>
        <w:rPr>
          <w:lang w:eastAsia="en-AU"/>
        </w:rPr>
        <w:t xml:space="preserve">Notwithstanding that cockatoos are protected wildlife under the </w:t>
      </w:r>
      <w:r w:rsidRPr="004A4297">
        <w:rPr>
          <w:i/>
          <w:lang w:eastAsia="en-AU"/>
        </w:rPr>
        <w:t>Wildlife Act 1975</w:t>
      </w:r>
      <w:r>
        <w:rPr>
          <w:lang w:eastAsia="en-AU"/>
        </w:rPr>
        <w:t xml:space="preserve">, Galahs, Long-billed Corellas and Sulphur-crested Cockatoos have been declared “unprotected wildlife” by a Governor in Council Order </w:t>
      </w:r>
      <w:r w:rsidR="00451F7F">
        <w:rPr>
          <w:lang w:eastAsia="en-AU"/>
        </w:rPr>
        <w:t>(</w:t>
      </w:r>
      <w:proofErr w:type="spellStart"/>
      <w:r w:rsidR="00451F7F">
        <w:rPr>
          <w:lang w:eastAsia="en-AU"/>
        </w:rPr>
        <w:t>GiC</w:t>
      </w:r>
      <w:proofErr w:type="spellEnd"/>
      <w:r w:rsidR="00451F7F">
        <w:rPr>
          <w:lang w:eastAsia="en-AU"/>
        </w:rPr>
        <w:t xml:space="preserve"> Order) </w:t>
      </w:r>
      <w:r>
        <w:rPr>
          <w:lang w:eastAsia="en-AU"/>
        </w:rPr>
        <w:t xml:space="preserve">in certain situations in Victoria. </w:t>
      </w:r>
    </w:p>
    <w:p w14:paraId="65419B86" w14:textId="77777777" w:rsidR="003B6BC5" w:rsidRDefault="003B6BC5" w:rsidP="003B6BC5">
      <w:pPr>
        <w:pStyle w:val="BodyText"/>
        <w:jc w:val="both"/>
        <w:rPr>
          <w:lang w:eastAsia="en-AU"/>
        </w:rPr>
      </w:pPr>
      <w:r>
        <w:rPr>
          <w:lang w:eastAsia="en-AU"/>
        </w:rPr>
        <w:t xml:space="preserve">Galahs, Long-billed Corellas and Sulphur-crested Cockatoos are unprotected when they are causing serious damage to trees, vineyards, orchards, recreational reserves or commercial crops. In these situations, they may be shot by landowners, their employees and members of their families on the property where the damage is occurring. </w:t>
      </w:r>
    </w:p>
    <w:p w14:paraId="20F84F94" w14:textId="77777777" w:rsidR="003B6BC5" w:rsidRDefault="003B6BC5" w:rsidP="003B6BC5">
      <w:pPr>
        <w:pStyle w:val="BodyText"/>
        <w:jc w:val="both"/>
        <w:rPr>
          <w:lang w:eastAsia="en-AU"/>
        </w:rPr>
      </w:pPr>
      <w:r>
        <w:rPr>
          <w:lang w:eastAsia="en-AU"/>
        </w:rPr>
        <w:t xml:space="preserve">Committees of Management members are also permitted to shoot these species on recreational reserves where they are causing </w:t>
      </w:r>
      <w:r w:rsidR="009919C7">
        <w:rPr>
          <w:lang w:eastAsia="en-AU"/>
        </w:rPr>
        <w:t xml:space="preserve">severe </w:t>
      </w:r>
      <w:r>
        <w:rPr>
          <w:lang w:eastAsia="en-AU"/>
        </w:rPr>
        <w:t>damage.</w:t>
      </w:r>
    </w:p>
    <w:p w14:paraId="7111A9D1" w14:textId="77777777" w:rsidR="00BD4593" w:rsidRDefault="00BD4593" w:rsidP="003B6BC5">
      <w:pPr>
        <w:pStyle w:val="BodyText"/>
        <w:jc w:val="both"/>
        <w:rPr>
          <w:lang w:eastAsia="en-AU"/>
        </w:rPr>
      </w:pPr>
      <w:r>
        <w:rPr>
          <w:lang w:eastAsia="en-AU"/>
        </w:rPr>
        <w:t>This means that</w:t>
      </w:r>
      <w:r w:rsidR="00441FD8">
        <w:rPr>
          <w:lang w:eastAsia="en-AU"/>
        </w:rPr>
        <w:t xml:space="preserve"> </w:t>
      </w:r>
      <w:r>
        <w:rPr>
          <w:lang w:eastAsia="en-AU"/>
        </w:rPr>
        <w:t>anyone</w:t>
      </w:r>
      <w:r w:rsidR="00451F7F">
        <w:rPr>
          <w:lang w:eastAsia="en-AU"/>
        </w:rPr>
        <w:t xml:space="preserve"> </w:t>
      </w:r>
      <w:r w:rsidR="00441FD8">
        <w:rPr>
          <w:lang w:eastAsia="en-AU"/>
        </w:rPr>
        <w:t xml:space="preserve">specified in the </w:t>
      </w:r>
      <w:proofErr w:type="spellStart"/>
      <w:r w:rsidR="00441FD8">
        <w:rPr>
          <w:lang w:eastAsia="en-AU"/>
        </w:rPr>
        <w:t>GiC</w:t>
      </w:r>
      <w:proofErr w:type="spellEnd"/>
      <w:r w:rsidR="00441FD8">
        <w:rPr>
          <w:lang w:eastAsia="en-AU"/>
        </w:rPr>
        <w:t xml:space="preserve"> Order </w:t>
      </w:r>
      <w:r w:rsidR="00451F7F">
        <w:rPr>
          <w:lang w:eastAsia="en-AU"/>
        </w:rPr>
        <w:t>do</w:t>
      </w:r>
      <w:r>
        <w:rPr>
          <w:lang w:eastAsia="en-AU"/>
        </w:rPr>
        <w:t>es</w:t>
      </w:r>
      <w:r w:rsidR="00451F7F">
        <w:rPr>
          <w:lang w:eastAsia="en-AU"/>
        </w:rPr>
        <w:t xml:space="preserve"> not need an authorisation (such as an ATCW) from DELWP to s</w:t>
      </w:r>
      <w:r w:rsidR="002113D9">
        <w:rPr>
          <w:lang w:eastAsia="en-AU"/>
        </w:rPr>
        <w:t xml:space="preserve">hoot cockatoos </w:t>
      </w:r>
      <w:r w:rsidR="003376F1">
        <w:rPr>
          <w:lang w:eastAsia="en-AU"/>
        </w:rPr>
        <w:t>when the</w:t>
      </w:r>
      <w:r w:rsidR="00441FD8">
        <w:rPr>
          <w:lang w:eastAsia="en-AU"/>
        </w:rPr>
        <w:t>y</w:t>
      </w:r>
      <w:r w:rsidR="003376F1">
        <w:rPr>
          <w:lang w:eastAsia="en-AU"/>
        </w:rPr>
        <w:t xml:space="preserve"> are causing serious damage on their properties.</w:t>
      </w:r>
      <w:r w:rsidR="00441FD8">
        <w:rPr>
          <w:lang w:eastAsia="en-AU"/>
        </w:rPr>
        <w:t xml:space="preserve"> </w:t>
      </w:r>
      <w:r>
        <w:rPr>
          <w:lang w:eastAsia="en-AU"/>
        </w:rPr>
        <w:t xml:space="preserve">Anyone not specified in the </w:t>
      </w:r>
      <w:proofErr w:type="spellStart"/>
      <w:r>
        <w:rPr>
          <w:lang w:eastAsia="en-AU"/>
        </w:rPr>
        <w:t>GiC</w:t>
      </w:r>
      <w:proofErr w:type="spellEnd"/>
      <w:r>
        <w:rPr>
          <w:lang w:eastAsia="en-AU"/>
        </w:rPr>
        <w:t xml:space="preserve"> Order, wh</w:t>
      </w:r>
      <w:r w:rsidR="007B3C00">
        <w:rPr>
          <w:lang w:eastAsia="en-AU"/>
        </w:rPr>
        <w:t>o seeks to control cockatoos must still</w:t>
      </w:r>
      <w:r>
        <w:rPr>
          <w:lang w:eastAsia="en-AU"/>
        </w:rPr>
        <w:t xml:space="preserve"> apply to DELWP for an ATCW. </w:t>
      </w:r>
    </w:p>
    <w:p w14:paraId="4DACBAF3" w14:textId="6FF739F5" w:rsidR="00C227F3" w:rsidRDefault="00AA3003" w:rsidP="003B6BC5">
      <w:pPr>
        <w:pStyle w:val="BodyText"/>
        <w:jc w:val="both"/>
        <w:rPr>
          <w:lang w:eastAsia="en-AU"/>
        </w:rPr>
      </w:pPr>
      <w:r>
        <w:rPr>
          <w:lang w:eastAsia="en-AU"/>
        </w:rPr>
        <w:t>T</w:t>
      </w:r>
      <w:r w:rsidR="00451F7F">
        <w:rPr>
          <w:lang w:eastAsia="en-AU"/>
        </w:rPr>
        <w:t xml:space="preserve">he provisions of the </w:t>
      </w:r>
      <w:r w:rsidR="00451F7F">
        <w:rPr>
          <w:i/>
          <w:lang w:eastAsia="en-AU"/>
        </w:rPr>
        <w:t xml:space="preserve">Firearms Act 1996 </w:t>
      </w:r>
      <w:r w:rsidR="00451F7F">
        <w:rPr>
          <w:lang w:eastAsia="en-AU"/>
        </w:rPr>
        <w:t>a</w:t>
      </w:r>
      <w:r w:rsidR="003376F1">
        <w:rPr>
          <w:lang w:eastAsia="en-AU"/>
        </w:rPr>
        <w:t xml:space="preserve">nd any other relevant legislation </w:t>
      </w:r>
      <w:r>
        <w:rPr>
          <w:lang w:eastAsia="en-AU"/>
        </w:rPr>
        <w:t>still apply</w:t>
      </w:r>
      <w:r w:rsidR="003376F1">
        <w:rPr>
          <w:lang w:eastAsia="en-AU"/>
        </w:rPr>
        <w:t xml:space="preserve">. </w:t>
      </w:r>
      <w:r w:rsidR="00441FD8">
        <w:rPr>
          <w:lang w:eastAsia="en-AU"/>
        </w:rPr>
        <w:t xml:space="preserve">People should </w:t>
      </w:r>
      <w:r w:rsidR="0028373E">
        <w:rPr>
          <w:lang w:eastAsia="en-AU"/>
        </w:rPr>
        <w:t>liaise</w:t>
      </w:r>
      <w:r w:rsidR="00441FD8">
        <w:rPr>
          <w:lang w:eastAsia="en-AU"/>
        </w:rPr>
        <w:t xml:space="preserve"> with Victoria Police to make sure they obtain any </w:t>
      </w:r>
      <w:r w:rsidR="00C227F3">
        <w:rPr>
          <w:lang w:eastAsia="en-AU"/>
        </w:rPr>
        <w:t>required permit</w:t>
      </w:r>
      <w:r w:rsidR="007B3C00">
        <w:rPr>
          <w:lang w:eastAsia="en-AU"/>
        </w:rPr>
        <w:t>s</w:t>
      </w:r>
      <w:r w:rsidR="00C227F3">
        <w:rPr>
          <w:lang w:eastAsia="en-AU"/>
        </w:rPr>
        <w:t xml:space="preserve"> (e. g. </w:t>
      </w:r>
      <w:r w:rsidR="003376F1">
        <w:rPr>
          <w:lang w:eastAsia="en-AU"/>
        </w:rPr>
        <w:t>populous place permit</w:t>
      </w:r>
      <w:r w:rsidR="00C227F3">
        <w:rPr>
          <w:lang w:eastAsia="en-AU"/>
        </w:rPr>
        <w:t>) or licences.</w:t>
      </w:r>
    </w:p>
    <w:p w14:paraId="768CD836" w14:textId="77777777" w:rsidR="003B6BC5" w:rsidRDefault="00CF12C2" w:rsidP="003B6BC5">
      <w:pPr>
        <w:pStyle w:val="BodyText"/>
        <w:jc w:val="both"/>
        <w:rPr>
          <w:lang w:eastAsia="en-AU"/>
        </w:rPr>
      </w:pPr>
      <w:r>
        <w:rPr>
          <w:lang w:eastAsia="en-AU"/>
        </w:rPr>
        <w:t>In all</w:t>
      </w:r>
      <w:r w:rsidR="003B6BC5">
        <w:rPr>
          <w:lang w:eastAsia="en-AU"/>
        </w:rPr>
        <w:t xml:space="preserve"> situations</w:t>
      </w:r>
      <w:r>
        <w:rPr>
          <w:lang w:eastAsia="en-AU"/>
        </w:rPr>
        <w:t xml:space="preserve"> not specified in the </w:t>
      </w:r>
      <w:proofErr w:type="spellStart"/>
      <w:r>
        <w:rPr>
          <w:lang w:eastAsia="en-AU"/>
        </w:rPr>
        <w:t>GiC</w:t>
      </w:r>
      <w:proofErr w:type="spellEnd"/>
      <w:r>
        <w:rPr>
          <w:lang w:eastAsia="en-AU"/>
        </w:rPr>
        <w:t xml:space="preserve"> Order</w:t>
      </w:r>
      <w:r w:rsidR="00091AF4">
        <w:rPr>
          <w:lang w:eastAsia="en-AU"/>
        </w:rPr>
        <w:t xml:space="preserve"> </w:t>
      </w:r>
      <w:r w:rsidR="003B6BC5">
        <w:rPr>
          <w:lang w:eastAsia="en-AU"/>
        </w:rPr>
        <w:t xml:space="preserve">cockatoos are fully protected and must not be shot or harmed in any way without authorisation from DELWP. </w:t>
      </w:r>
    </w:p>
    <w:p w14:paraId="144F8AF4" w14:textId="77777777" w:rsidR="009613AB" w:rsidRPr="009613AB" w:rsidRDefault="009613AB" w:rsidP="001568F1">
      <w:pPr>
        <w:pStyle w:val="BodyText"/>
        <w:rPr>
          <w:lang w:eastAsia="en-AU"/>
        </w:rPr>
      </w:pPr>
    </w:p>
    <w:p w14:paraId="4A926584" w14:textId="77777777" w:rsidR="00B40C92" w:rsidRDefault="00B40C92" w:rsidP="00B40C92">
      <w:pPr>
        <w:pStyle w:val="Heading2"/>
        <w:jc w:val="both"/>
      </w:pPr>
      <w:bookmarkStart w:id="19" w:name="_Toc508202841"/>
      <w:r>
        <w:lastRenderedPageBreak/>
        <w:t>Illegal methods of control</w:t>
      </w:r>
      <w:bookmarkEnd w:id="19"/>
    </w:p>
    <w:p w14:paraId="6D4D5F9A" w14:textId="77777777" w:rsidR="00DB6470" w:rsidRDefault="00DB6470" w:rsidP="00DB6470">
      <w:pPr>
        <w:pStyle w:val="Heading3"/>
      </w:pPr>
      <w:bookmarkStart w:id="20" w:name="_Toc508202842"/>
      <w:r>
        <w:t>Trap and Gas</w:t>
      </w:r>
      <w:bookmarkEnd w:id="20"/>
    </w:p>
    <w:p w14:paraId="4C59914E" w14:textId="7C7F380F" w:rsidR="00B40C92" w:rsidRDefault="00B40C92" w:rsidP="00B40C92">
      <w:pPr>
        <w:pStyle w:val="BodyText"/>
        <w:jc w:val="both"/>
      </w:pPr>
      <w:r>
        <w:t xml:space="preserve">It should be noted that the </w:t>
      </w:r>
      <w:proofErr w:type="spellStart"/>
      <w:r w:rsidR="00AA3003">
        <w:t>GiC</w:t>
      </w:r>
      <w:proofErr w:type="spellEnd"/>
      <w:r>
        <w:t xml:space="preserve"> Order includes a condition which permits defined persons to take or destroy cockatoos using trapping and gassing equipment approved by DELWP. However, no such equipment </w:t>
      </w:r>
      <w:r w:rsidR="00690150">
        <w:t xml:space="preserve">is </w:t>
      </w:r>
      <w:r>
        <w:t xml:space="preserve">approved by DELWP. </w:t>
      </w:r>
      <w:r w:rsidR="005E0924">
        <w:t>T</w:t>
      </w:r>
      <w:r>
        <w:t>his option is</w:t>
      </w:r>
      <w:r w:rsidR="005E0924">
        <w:t xml:space="preserve"> thus</w:t>
      </w:r>
      <w:r>
        <w:t xml:space="preserve"> effectively illegal.</w:t>
      </w:r>
    </w:p>
    <w:p w14:paraId="232828A4" w14:textId="77777777" w:rsidR="00A53134" w:rsidRDefault="00A53134" w:rsidP="00B40C92">
      <w:pPr>
        <w:pStyle w:val="Heading3"/>
        <w:jc w:val="both"/>
      </w:pPr>
      <w:bookmarkStart w:id="21" w:name="_Toc508202843"/>
      <w:r>
        <w:t>Poisoning</w:t>
      </w:r>
      <w:bookmarkEnd w:id="21"/>
    </w:p>
    <w:p w14:paraId="56ABE41C" w14:textId="24FA4DCD" w:rsidR="00A53134" w:rsidRDefault="00A53134" w:rsidP="00B40C92">
      <w:pPr>
        <w:pStyle w:val="BodyText"/>
        <w:jc w:val="both"/>
      </w:pPr>
      <w:r>
        <w:t>Poisoning of cockatoos is illegal.</w:t>
      </w:r>
    </w:p>
    <w:p w14:paraId="1B5AD96B" w14:textId="77777777" w:rsidR="00A53134" w:rsidRDefault="00A53134" w:rsidP="00B40C92">
      <w:pPr>
        <w:pStyle w:val="Heading3"/>
        <w:jc w:val="both"/>
      </w:pPr>
      <w:bookmarkStart w:id="22" w:name="_Toc508202844"/>
      <w:r>
        <w:t>Birds of Prey</w:t>
      </w:r>
      <w:bookmarkEnd w:id="22"/>
      <w:r>
        <w:t xml:space="preserve"> </w:t>
      </w:r>
    </w:p>
    <w:p w14:paraId="0753B025" w14:textId="3187682C" w:rsidR="00A53134" w:rsidRDefault="00A53134" w:rsidP="00800787">
      <w:pPr>
        <w:pStyle w:val="BodyText"/>
        <w:jc w:val="both"/>
        <w:rPr>
          <w:lang w:eastAsia="en-AU"/>
        </w:rPr>
      </w:pPr>
      <w:r>
        <w:rPr>
          <w:lang w:eastAsia="en-AU"/>
        </w:rPr>
        <w:t>Use of birds of prey to scare other birds is illegal in Victoria.</w:t>
      </w:r>
    </w:p>
    <w:p w14:paraId="30993FDA" w14:textId="77777777" w:rsidR="00F13196" w:rsidRDefault="004416C9" w:rsidP="004416C9">
      <w:pPr>
        <w:pStyle w:val="Heading1"/>
        <w:jc w:val="both"/>
      </w:pPr>
      <w:bookmarkStart w:id="23" w:name="_Toc508202845"/>
      <w:r>
        <w:t xml:space="preserve">Managing </w:t>
      </w:r>
      <w:r w:rsidR="009E0B15">
        <w:t>impact</w:t>
      </w:r>
      <w:r w:rsidR="00361A9C">
        <w:t>s</w:t>
      </w:r>
      <w:r w:rsidR="009E0B15">
        <w:t xml:space="preserve"> from </w:t>
      </w:r>
      <w:r>
        <w:t>cockatoo</w:t>
      </w:r>
      <w:r w:rsidR="00EC5A3E">
        <w:t>s</w:t>
      </w:r>
      <w:bookmarkEnd w:id="23"/>
      <w:r w:rsidR="00A20872">
        <w:t xml:space="preserve"> </w:t>
      </w:r>
      <w:r>
        <w:t xml:space="preserve"> </w:t>
      </w:r>
    </w:p>
    <w:p w14:paraId="023361D2" w14:textId="77777777" w:rsidR="00F13196" w:rsidRDefault="008716DC" w:rsidP="00800787">
      <w:pPr>
        <w:pStyle w:val="BodyText"/>
        <w:jc w:val="both"/>
        <w:rPr>
          <w:lang w:eastAsia="en-AU"/>
        </w:rPr>
      </w:pPr>
      <w:r>
        <w:rPr>
          <w:lang w:eastAsia="en-AU"/>
        </w:rPr>
        <w:t>Cockatoos are highly intelligent, so not all damage control measures wil</w:t>
      </w:r>
      <w:r w:rsidR="001D6A49">
        <w:rPr>
          <w:lang w:eastAsia="en-AU"/>
        </w:rPr>
        <w:t>l</w:t>
      </w:r>
      <w:r>
        <w:rPr>
          <w:lang w:eastAsia="en-AU"/>
        </w:rPr>
        <w:t xml:space="preserve"> be effective in every situation</w:t>
      </w:r>
      <w:r w:rsidR="003F75A2">
        <w:rPr>
          <w:lang w:eastAsia="en-AU"/>
        </w:rPr>
        <w:t xml:space="preserve"> or for sustained periods of time</w:t>
      </w:r>
      <w:r>
        <w:rPr>
          <w:lang w:eastAsia="en-AU"/>
        </w:rPr>
        <w:t xml:space="preserve">. However, there are </w:t>
      </w:r>
      <w:r w:rsidR="008C3F70">
        <w:rPr>
          <w:lang w:eastAsia="en-AU"/>
        </w:rPr>
        <w:t xml:space="preserve">greater </w:t>
      </w:r>
      <w:r>
        <w:rPr>
          <w:lang w:eastAsia="en-AU"/>
        </w:rPr>
        <w:t>chances of success if your control program:</w:t>
      </w:r>
    </w:p>
    <w:p w14:paraId="083C5DAE" w14:textId="77777777" w:rsidR="008716DC" w:rsidRDefault="008C3F70" w:rsidP="00271DC9">
      <w:pPr>
        <w:pStyle w:val="ListBullet"/>
        <w:spacing w:before="0" w:after="0"/>
        <w:jc w:val="both"/>
      </w:pPr>
      <w:r>
        <w:t>i</w:t>
      </w:r>
      <w:r w:rsidR="008716DC">
        <w:t>s carefully planned</w:t>
      </w:r>
      <w:r>
        <w:t>,</w:t>
      </w:r>
    </w:p>
    <w:p w14:paraId="0EE28C05" w14:textId="77777777" w:rsidR="008716DC" w:rsidRDefault="008C3F70" w:rsidP="00271DC9">
      <w:pPr>
        <w:pStyle w:val="ListBullet"/>
        <w:spacing w:before="0" w:after="0"/>
        <w:jc w:val="both"/>
      </w:pPr>
      <w:r>
        <w:t>i</w:t>
      </w:r>
      <w:r w:rsidR="008716DC">
        <w:t>s based on an understanding of cockatoo behaviour</w:t>
      </w:r>
      <w:r>
        <w:t>,</w:t>
      </w:r>
    </w:p>
    <w:p w14:paraId="242261F1" w14:textId="77777777" w:rsidR="008716DC" w:rsidRDefault="008C3F70" w:rsidP="00271DC9">
      <w:pPr>
        <w:pStyle w:val="ListBullet"/>
        <w:spacing w:before="0" w:after="0"/>
        <w:jc w:val="both"/>
      </w:pPr>
      <w:r>
        <w:t>v</w:t>
      </w:r>
      <w:r w:rsidR="008716DC">
        <w:t>aries frequently and is persistent</w:t>
      </w:r>
      <w:r>
        <w:t>,</w:t>
      </w:r>
    </w:p>
    <w:p w14:paraId="561425BE" w14:textId="77777777" w:rsidR="008716DC" w:rsidRDefault="008C3F70" w:rsidP="00271DC9">
      <w:pPr>
        <w:pStyle w:val="ListBullet"/>
        <w:spacing w:before="0" w:after="0"/>
        <w:jc w:val="both"/>
      </w:pPr>
      <w:r>
        <w:t>r</w:t>
      </w:r>
      <w:r w:rsidR="008716DC">
        <w:t>einforces scaring stimuli with some shooting</w:t>
      </w:r>
      <w:r>
        <w:t>, and</w:t>
      </w:r>
    </w:p>
    <w:p w14:paraId="5DF8BB48" w14:textId="77777777" w:rsidR="008716DC" w:rsidRDefault="008C3F70" w:rsidP="00271DC9">
      <w:pPr>
        <w:pStyle w:val="ListBullet"/>
        <w:spacing w:before="0" w:after="0"/>
        <w:jc w:val="both"/>
      </w:pPr>
      <w:r>
        <w:t>i</w:t>
      </w:r>
      <w:r w:rsidR="008716DC">
        <w:t>ntegrates a variety of different measures</w:t>
      </w:r>
      <w:r>
        <w:t>.</w:t>
      </w:r>
    </w:p>
    <w:p w14:paraId="2A35A5CE" w14:textId="77777777" w:rsidR="00F84743" w:rsidRDefault="00F84743" w:rsidP="00F84743">
      <w:pPr>
        <w:pStyle w:val="ListBullet"/>
        <w:numPr>
          <w:ilvl w:val="0"/>
          <w:numId w:val="0"/>
        </w:numPr>
        <w:spacing w:before="0" w:after="0"/>
        <w:ind w:left="170" w:hanging="170"/>
        <w:jc w:val="both"/>
      </w:pPr>
    </w:p>
    <w:p w14:paraId="672691D8" w14:textId="77777777" w:rsidR="00F84743" w:rsidRDefault="00F84743" w:rsidP="00F84743">
      <w:pPr>
        <w:pStyle w:val="ListBullet"/>
        <w:numPr>
          <w:ilvl w:val="0"/>
          <w:numId w:val="0"/>
        </w:numPr>
        <w:spacing w:before="0" w:after="0"/>
        <w:ind w:left="170" w:hanging="170"/>
        <w:jc w:val="both"/>
      </w:pPr>
    </w:p>
    <w:p w14:paraId="4DB60CA5" w14:textId="77777777" w:rsidR="000602DB" w:rsidRPr="00890AC5" w:rsidRDefault="00F84743" w:rsidP="00CA4D0F">
      <w:pPr>
        <w:pStyle w:val="ListBullet"/>
        <w:numPr>
          <w:ilvl w:val="0"/>
          <w:numId w:val="0"/>
        </w:numPr>
        <w:spacing w:before="0" w:after="0"/>
        <w:jc w:val="both"/>
      </w:pPr>
      <w:r w:rsidRPr="00F84743">
        <w:rPr>
          <w:noProof/>
        </w:rPr>
        <w:drawing>
          <wp:inline distT="0" distB="0" distL="0" distR="0" wp14:anchorId="1A071032" wp14:editId="1C051D11">
            <wp:extent cx="3073941" cy="1828800"/>
            <wp:effectExtent l="0" t="0" r="0" b="0"/>
            <wp:docPr id="43" name="Picture 43" descr="C:\Users\ce0d\AppData\Local\Temp\notes684BD8\Ga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0d\AppData\Local\Temp\notes684BD8\Galah.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4118" cy="1834855"/>
                    </a:xfrm>
                    <a:prstGeom prst="rect">
                      <a:avLst/>
                    </a:prstGeom>
                    <a:noFill/>
                    <a:ln>
                      <a:noFill/>
                    </a:ln>
                  </pic:spPr>
                </pic:pic>
              </a:graphicData>
            </a:graphic>
          </wp:inline>
        </w:drawing>
      </w:r>
      <w:r w:rsidR="00D71A1D" w:rsidRPr="00890AC5">
        <w:rPr>
          <w:b/>
          <w:i/>
        </w:rPr>
        <w:t>Figure 3: Galah</w:t>
      </w:r>
    </w:p>
    <w:p w14:paraId="5C0FF579" w14:textId="77777777" w:rsidR="005A488A" w:rsidRDefault="005A488A" w:rsidP="005A488A">
      <w:pPr>
        <w:pStyle w:val="Heading2"/>
      </w:pPr>
      <w:bookmarkStart w:id="24" w:name="_Toc508202846"/>
      <w:r>
        <w:t>Cockatoo Damage Management Plans</w:t>
      </w:r>
      <w:bookmarkEnd w:id="24"/>
      <w:r>
        <w:t xml:space="preserve"> </w:t>
      </w:r>
    </w:p>
    <w:p w14:paraId="6B49137F" w14:textId="77777777" w:rsidR="00ED3B83" w:rsidRPr="008141B2" w:rsidRDefault="00ED3B83" w:rsidP="00ED3B83">
      <w:pPr>
        <w:pStyle w:val="BodyText"/>
        <w:jc w:val="both"/>
        <w:rPr>
          <w:rFonts w:cs="Arial"/>
        </w:rPr>
      </w:pPr>
      <w:r>
        <w:rPr>
          <w:rFonts w:cs="Arial"/>
        </w:rPr>
        <w:t>B</w:t>
      </w:r>
      <w:r w:rsidRPr="008141B2">
        <w:rPr>
          <w:rFonts w:cs="Arial"/>
        </w:rPr>
        <w:t>efore you implement any</w:t>
      </w:r>
      <w:r w:rsidR="00B550B3">
        <w:rPr>
          <w:rFonts w:cs="Arial"/>
        </w:rPr>
        <w:t xml:space="preserve"> cockatoo</w:t>
      </w:r>
      <w:r w:rsidRPr="008141B2">
        <w:rPr>
          <w:rFonts w:cs="Arial"/>
        </w:rPr>
        <w:t xml:space="preserve"> </w:t>
      </w:r>
      <w:r w:rsidR="00024606">
        <w:rPr>
          <w:rFonts w:cs="Arial"/>
        </w:rPr>
        <w:t>management actions</w:t>
      </w:r>
      <w:r w:rsidRPr="008141B2">
        <w:rPr>
          <w:rFonts w:cs="Arial"/>
        </w:rPr>
        <w:t xml:space="preserve">, it is recommended that you develop a </w:t>
      </w:r>
      <w:r w:rsidR="00626DBD">
        <w:rPr>
          <w:rFonts w:cs="Arial"/>
        </w:rPr>
        <w:t>Cockatoo</w:t>
      </w:r>
      <w:r w:rsidRPr="008141B2">
        <w:rPr>
          <w:rFonts w:cs="Arial"/>
        </w:rPr>
        <w:t xml:space="preserve"> </w:t>
      </w:r>
      <w:r w:rsidR="00626DBD">
        <w:rPr>
          <w:rFonts w:cs="Arial"/>
        </w:rPr>
        <w:t>D</w:t>
      </w:r>
      <w:r w:rsidRPr="008141B2">
        <w:rPr>
          <w:rFonts w:cs="Arial"/>
        </w:rPr>
        <w:t xml:space="preserve">amage </w:t>
      </w:r>
      <w:r w:rsidR="00626DBD">
        <w:rPr>
          <w:rFonts w:cs="Arial"/>
        </w:rPr>
        <w:t>M</w:t>
      </w:r>
      <w:r>
        <w:rPr>
          <w:rFonts w:cs="Arial"/>
        </w:rPr>
        <w:t xml:space="preserve">anagement </w:t>
      </w:r>
      <w:r w:rsidR="00626DBD">
        <w:rPr>
          <w:rFonts w:cs="Arial"/>
        </w:rPr>
        <w:t>P</w:t>
      </w:r>
      <w:r w:rsidRPr="008141B2">
        <w:rPr>
          <w:rFonts w:cs="Arial"/>
        </w:rPr>
        <w:t>lan that is tailored to your location and likely nature of damage</w:t>
      </w:r>
      <w:r>
        <w:rPr>
          <w:rFonts w:cs="Arial"/>
        </w:rPr>
        <w:t xml:space="preserve">, based on </w:t>
      </w:r>
      <w:proofErr w:type="gramStart"/>
      <w:r>
        <w:rPr>
          <w:rFonts w:cs="Arial"/>
        </w:rPr>
        <w:t>past experience</w:t>
      </w:r>
      <w:proofErr w:type="gramEnd"/>
      <w:r>
        <w:rPr>
          <w:rFonts w:cs="Arial"/>
        </w:rPr>
        <w:t xml:space="preserve"> or local knowledge</w:t>
      </w:r>
      <w:r w:rsidRPr="008141B2">
        <w:rPr>
          <w:rFonts w:cs="Arial"/>
        </w:rPr>
        <w:t>.</w:t>
      </w:r>
    </w:p>
    <w:p w14:paraId="6D7DE898" w14:textId="77777777" w:rsidR="00ED3B83" w:rsidRDefault="00A60FD1" w:rsidP="00ED3B83">
      <w:pPr>
        <w:pStyle w:val="BodyText"/>
        <w:jc w:val="both"/>
        <w:rPr>
          <w:rFonts w:cs="Arial"/>
        </w:rPr>
      </w:pPr>
      <w:r>
        <w:rPr>
          <w:rFonts w:cs="Arial"/>
        </w:rPr>
        <w:t>In most situations</w:t>
      </w:r>
      <w:r w:rsidR="00ED3B83" w:rsidRPr="008141B2">
        <w:rPr>
          <w:rFonts w:cs="Arial"/>
        </w:rPr>
        <w:t>, this process will confirm that the level and frequency of damage require</w:t>
      </w:r>
      <w:r w:rsidR="00ED3B83">
        <w:rPr>
          <w:rFonts w:cs="Arial"/>
        </w:rPr>
        <w:t>s</w:t>
      </w:r>
      <w:r w:rsidR="00ED3B83" w:rsidRPr="008141B2">
        <w:rPr>
          <w:rFonts w:cs="Arial"/>
        </w:rPr>
        <w:t xml:space="preserve"> damage mitigation. However, some may find that the costs of control exceed the benefits and that reducing or altering current efforts or doing nothi</w:t>
      </w:r>
      <w:r w:rsidR="00ED3B83">
        <w:rPr>
          <w:rFonts w:cs="Arial"/>
        </w:rPr>
        <w:t xml:space="preserve">ng are more </w:t>
      </w:r>
      <w:r w:rsidR="00ED3B83" w:rsidRPr="008141B2">
        <w:rPr>
          <w:rFonts w:cs="Arial"/>
        </w:rPr>
        <w:t xml:space="preserve">economic options. </w:t>
      </w:r>
    </w:p>
    <w:p w14:paraId="1250F9FF" w14:textId="77777777" w:rsidR="00ED3B83" w:rsidRPr="00F012D2" w:rsidRDefault="00ED3B83" w:rsidP="00ED3B83">
      <w:pPr>
        <w:pStyle w:val="BodyText"/>
        <w:jc w:val="both"/>
        <w:rPr>
          <w:rFonts w:cs="Arial"/>
        </w:rPr>
      </w:pPr>
      <w:r w:rsidRPr="00F012D2">
        <w:rPr>
          <w:rFonts w:cs="Arial"/>
        </w:rPr>
        <w:t>Develo</w:t>
      </w:r>
      <w:r>
        <w:rPr>
          <w:rFonts w:cs="Arial"/>
        </w:rPr>
        <w:t xml:space="preserve">ping and </w:t>
      </w:r>
      <w:r w:rsidRPr="00F012D2">
        <w:rPr>
          <w:rFonts w:cs="Arial"/>
        </w:rPr>
        <w:t>implement</w:t>
      </w:r>
      <w:r>
        <w:rPr>
          <w:rFonts w:cs="Arial"/>
        </w:rPr>
        <w:t xml:space="preserve">ing </w:t>
      </w:r>
      <w:r w:rsidRPr="00F012D2">
        <w:rPr>
          <w:rFonts w:cs="Arial"/>
        </w:rPr>
        <w:t>an effective damage mitigation plan involves four steps:</w:t>
      </w:r>
    </w:p>
    <w:p w14:paraId="479358F8" w14:textId="77777777" w:rsidR="00ED3B83" w:rsidRPr="00F012D2" w:rsidRDefault="00ED3B83" w:rsidP="002008CF">
      <w:pPr>
        <w:pStyle w:val="ListNumber"/>
        <w:spacing w:before="0" w:after="0"/>
      </w:pPr>
      <w:r>
        <w:t>Defining</w:t>
      </w:r>
      <w:r w:rsidRPr="00F012D2">
        <w:t xml:space="preserve"> the nature and extent of the problem.</w:t>
      </w:r>
    </w:p>
    <w:p w14:paraId="7AC8F7CF" w14:textId="77777777" w:rsidR="00ED3B83" w:rsidRPr="00F012D2" w:rsidRDefault="00ED3B83" w:rsidP="002008CF">
      <w:pPr>
        <w:pStyle w:val="ListNumber"/>
        <w:spacing w:before="0" w:after="0"/>
      </w:pPr>
      <w:r w:rsidRPr="00F012D2">
        <w:t xml:space="preserve">Developing </w:t>
      </w:r>
      <w:r>
        <w:t>a</w:t>
      </w:r>
      <w:r w:rsidRPr="00F012D2">
        <w:t xml:space="preserve"> plan.</w:t>
      </w:r>
    </w:p>
    <w:p w14:paraId="0AD7B89D" w14:textId="77777777" w:rsidR="00ED3B83" w:rsidRPr="00F012D2" w:rsidRDefault="00ED3B83" w:rsidP="002008CF">
      <w:pPr>
        <w:pStyle w:val="ListNumber"/>
        <w:spacing w:before="0" w:after="0"/>
      </w:pPr>
      <w:r w:rsidRPr="00F012D2">
        <w:t>Implementing the plan.</w:t>
      </w:r>
    </w:p>
    <w:p w14:paraId="10D20E9E" w14:textId="77777777" w:rsidR="00ED3B83" w:rsidRDefault="00ED3B83" w:rsidP="002008CF">
      <w:pPr>
        <w:pStyle w:val="ListNumber"/>
        <w:spacing w:before="0" w:after="0"/>
      </w:pPr>
      <w:r w:rsidRPr="00F012D2">
        <w:t>Monitoring and evaluating the effectiveness of the actions.</w:t>
      </w:r>
    </w:p>
    <w:p w14:paraId="658783FC" w14:textId="77777777" w:rsidR="00016658" w:rsidRDefault="00016658" w:rsidP="00016658">
      <w:pPr>
        <w:pStyle w:val="Heading3"/>
      </w:pPr>
      <w:bookmarkStart w:id="25" w:name="_Toc508202847"/>
      <w:r>
        <w:t>Step 1: Define the Problem</w:t>
      </w:r>
      <w:bookmarkEnd w:id="25"/>
    </w:p>
    <w:p w14:paraId="1ADF4A6B" w14:textId="77777777" w:rsidR="00C24FB0" w:rsidRDefault="00016658" w:rsidP="00C24FB0">
      <w:pPr>
        <w:pStyle w:val="ListNumber"/>
        <w:numPr>
          <w:ilvl w:val="0"/>
          <w:numId w:val="0"/>
        </w:numPr>
        <w:jc w:val="both"/>
      </w:pPr>
      <w:r w:rsidRPr="00F012D2">
        <w:t xml:space="preserve">The first stage in developing a damage </w:t>
      </w:r>
      <w:r>
        <w:t xml:space="preserve">management </w:t>
      </w:r>
      <w:r w:rsidRPr="00F012D2">
        <w:t>plan is determining the nature and extent of damage. Before spending time or money on control</w:t>
      </w:r>
      <w:r>
        <w:t>ling birds</w:t>
      </w:r>
      <w:r w:rsidRPr="00F012D2">
        <w:t>, it is important to understand the problem, including when the damage occurs, where it occurs and how much money the birds are costing you.</w:t>
      </w:r>
    </w:p>
    <w:p w14:paraId="0336A59E" w14:textId="6E73E28D" w:rsidR="00DC44BA" w:rsidRDefault="00DC44BA" w:rsidP="00C24FB0">
      <w:pPr>
        <w:pStyle w:val="ListNumber"/>
        <w:numPr>
          <w:ilvl w:val="0"/>
          <w:numId w:val="0"/>
        </w:numPr>
        <w:jc w:val="both"/>
      </w:pPr>
      <w:r>
        <w:t xml:space="preserve">It is also important to establish with certainty that it is </w:t>
      </w:r>
      <w:proofErr w:type="gramStart"/>
      <w:r>
        <w:t>actually cockatoos</w:t>
      </w:r>
      <w:proofErr w:type="gramEnd"/>
      <w:r>
        <w:t xml:space="preserve"> who are the cause of the problem. Sometimes cockatoos may be sighted in or near a damaged area, but they are </w:t>
      </w:r>
      <w:r w:rsidR="00A44C95">
        <w:t xml:space="preserve">not </w:t>
      </w:r>
      <w:r>
        <w:t xml:space="preserve">actually the </w:t>
      </w:r>
      <w:r w:rsidR="005E0924">
        <w:t>cause</w:t>
      </w:r>
      <w:r>
        <w:t>.</w:t>
      </w:r>
    </w:p>
    <w:p w14:paraId="627C6175" w14:textId="6CE64ED7" w:rsidR="00016658" w:rsidRPr="00B10078" w:rsidRDefault="00FA22CA" w:rsidP="00C24FB0">
      <w:pPr>
        <w:pStyle w:val="ListNumber"/>
        <w:numPr>
          <w:ilvl w:val="0"/>
          <w:numId w:val="0"/>
        </w:numPr>
        <w:jc w:val="both"/>
        <w:rPr>
          <w:b/>
        </w:rPr>
      </w:pPr>
      <w:r>
        <w:t>All this</w:t>
      </w:r>
      <w:r w:rsidR="00016658" w:rsidRPr="00B10078">
        <w:t xml:space="preserve"> information is critical to determining the most appropriate management measures and when and how they should be implemented. It also provides a benchmark to determine the effectiveness of mitigation measures. </w:t>
      </w:r>
    </w:p>
    <w:p w14:paraId="58B3B526" w14:textId="77777777" w:rsidR="00016658" w:rsidRDefault="00016658" w:rsidP="00016658">
      <w:pPr>
        <w:pStyle w:val="Heading3"/>
      </w:pPr>
      <w:bookmarkStart w:id="26" w:name="_Toc508202848"/>
      <w:r>
        <w:t>Step 2: Develop a Plan</w:t>
      </w:r>
      <w:bookmarkEnd w:id="26"/>
    </w:p>
    <w:p w14:paraId="01395604" w14:textId="77777777" w:rsidR="00016658" w:rsidRDefault="00016658" w:rsidP="00016658">
      <w:pPr>
        <w:jc w:val="both"/>
        <w:rPr>
          <w:rFonts w:ascii="Arial" w:hAnsi="Arial"/>
        </w:rPr>
      </w:pPr>
      <w:r w:rsidRPr="00F012D2">
        <w:rPr>
          <w:rFonts w:ascii="Arial" w:hAnsi="Arial"/>
        </w:rPr>
        <w:t xml:space="preserve">Once the problem is defined and the nature and extent of damage is understood, document the objectives of your </w:t>
      </w:r>
      <w:r>
        <w:rPr>
          <w:rFonts w:ascii="Arial" w:hAnsi="Arial"/>
        </w:rPr>
        <w:t xml:space="preserve">management </w:t>
      </w:r>
      <w:r w:rsidRPr="00F012D2">
        <w:rPr>
          <w:rFonts w:ascii="Arial" w:hAnsi="Arial"/>
        </w:rPr>
        <w:t>plan and the way you will track progress towards achieving your aims. For example, you may wish to set an objective of reducing damage losses by half and to measure this through a reduction in fruit loss or control costs, or through increased fruit quality.</w:t>
      </w:r>
    </w:p>
    <w:p w14:paraId="0FA57773" w14:textId="77777777" w:rsidR="00016658" w:rsidRPr="00F012D2" w:rsidRDefault="009A3437" w:rsidP="00227F09">
      <w:pPr>
        <w:pStyle w:val="BodyText"/>
        <w:spacing w:before="180"/>
        <w:jc w:val="both"/>
      </w:pPr>
      <w:r>
        <w:t>After</w:t>
      </w:r>
      <w:r w:rsidR="00016658" w:rsidRPr="00F012D2">
        <w:t xml:space="preserve"> your objectives are set, and you have worked out how you will measure the success of your controls, you can then </w:t>
      </w:r>
      <w:r w:rsidR="00016658" w:rsidRPr="00555BF7">
        <w:t xml:space="preserve">select the best damage reduction options. </w:t>
      </w:r>
      <w:r w:rsidR="004A104D">
        <w:t xml:space="preserve">The Management Methods </w:t>
      </w:r>
      <w:r w:rsidR="002008CF">
        <w:t>Section</w:t>
      </w:r>
      <w:r w:rsidR="006467C6">
        <w:t xml:space="preserve"> below, and Table 1 at the end of this guideline</w:t>
      </w:r>
      <w:r w:rsidR="002008CF">
        <w:t xml:space="preserve"> show some of the techniques that are available.</w:t>
      </w:r>
      <w:r w:rsidR="00016658" w:rsidRPr="00F012D2">
        <w:t xml:space="preserve"> Wherever possible, it is best to deploy a range of actions when the crop is vulnerable to bird damage.</w:t>
      </w:r>
    </w:p>
    <w:p w14:paraId="59E43FC2" w14:textId="77777777" w:rsidR="00016658" w:rsidRDefault="00016658" w:rsidP="00016658">
      <w:pPr>
        <w:pStyle w:val="Heading3"/>
      </w:pPr>
      <w:bookmarkStart w:id="27" w:name="_Toc508202849"/>
      <w:r>
        <w:lastRenderedPageBreak/>
        <w:t>Step 3: Implement the Plan</w:t>
      </w:r>
      <w:bookmarkEnd w:id="27"/>
    </w:p>
    <w:p w14:paraId="246ED7AC" w14:textId="77777777" w:rsidR="00016658" w:rsidRPr="00F012D2" w:rsidRDefault="00016658" w:rsidP="00016658">
      <w:pPr>
        <w:pStyle w:val="BodyText"/>
        <w:jc w:val="both"/>
      </w:pPr>
      <w:r w:rsidRPr="00F012D2">
        <w:t>When your plan is complete, prepare a timetable for action and begin implementation. Coordinati</w:t>
      </w:r>
      <w:r>
        <w:t>ng your plan</w:t>
      </w:r>
      <w:r w:rsidRPr="00F012D2">
        <w:t xml:space="preserve"> with your neighbours may also be necessary to maximise the effectiveness of the program.</w:t>
      </w:r>
    </w:p>
    <w:p w14:paraId="4B54A9B7" w14:textId="77777777" w:rsidR="00016658" w:rsidRDefault="00016658" w:rsidP="00016658">
      <w:pPr>
        <w:pStyle w:val="Heading3"/>
      </w:pPr>
      <w:bookmarkStart w:id="28" w:name="_Toc508202850"/>
      <w:r>
        <w:t>Step 4: Monitor and evaluate the results</w:t>
      </w:r>
      <w:bookmarkEnd w:id="28"/>
    </w:p>
    <w:p w14:paraId="09FFAF38" w14:textId="77777777" w:rsidR="00016658" w:rsidRPr="00F012D2" w:rsidRDefault="00016658" w:rsidP="00016658">
      <w:pPr>
        <w:pStyle w:val="BodyText"/>
        <w:jc w:val="both"/>
      </w:pPr>
      <w:r w:rsidRPr="00F012D2">
        <w:t xml:space="preserve">It is important that you measure the results of your control program to reduce the guesswork in determining the effectiveness of your actions.  </w:t>
      </w:r>
    </w:p>
    <w:p w14:paraId="30F1B3BD" w14:textId="77777777" w:rsidR="00016658" w:rsidRDefault="00016658" w:rsidP="00016658">
      <w:pPr>
        <w:pStyle w:val="BodyText"/>
        <w:jc w:val="both"/>
      </w:pPr>
      <w:r w:rsidRPr="00F012D2">
        <w:t xml:space="preserve">Monitoring is usually undertaken on two levels: operational monitoring and performance monitoring. Operational monitoring aims to evaluate the efficiency of the control program through an assessment of all relevant equipment, transport and operational costs. </w:t>
      </w:r>
    </w:p>
    <w:p w14:paraId="43891C92" w14:textId="77777777" w:rsidR="00016658" w:rsidRPr="00F012D2" w:rsidRDefault="00016658" w:rsidP="00016658">
      <w:pPr>
        <w:pStyle w:val="BodyText"/>
        <w:jc w:val="both"/>
      </w:pPr>
      <w:r w:rsidRPr="00F012D2">
        <w:t>Importantly,</w:t>
      </w:r>
      <w:r>
        <w:t xml:space="preserve"> operational</w:t>
      </w:r>
      <w:r w:rsidRPr="00F012D2">
        <w:t xml:space="preserve"> monitoring should include an assessment of labour costs, including the cost of time </w:t>
      </w:r>
      <w:r>
        <w:t xml:space="preserve">that </w:t>
      </w:r>
      <w:r w:rsidRPr="00F012D2">
        <w:t xml:space="preserve">you and </w:t>
      </w:r>
      <w:r w:rsidR="00831B54">
        <w:t xml:space="preserve">any others (e.g. </w:t>
      </w:r>
      <w:r w:rsidRPr="00F012D2">
        <w:t>staff</w:t>
      </w:r>
      <w:r w:rsidR="00831B54">
        <w:t>)</w:t>
      </w:r>
      <w:r w:rsidRPr="00F012D2">
        <w:t xml:space="preserve"> spend implementing the control actions. Some control strategies are cheap in terms of equipment and materials, but very labour intensive. It may be more cost-effective to select a technique with high up</w:t>
      </w:r>
      <w:r>
        <w:t>-</w:t>
      </w:r>
      <w:r w:rsidRPr="00F012D2">
        <w:t>front costs but minimal ongoing labour costs</w:t>
      </w:r>
      <w:r>
        <w:t xml:space="preserve">, like </w:t>
      </w:r>
      <w:r w:rsidRPr="00F012D2">
        <w:t>permanent netting</w:t>
      </w:r>
      <w:r>
        <w:t>.</w:t>
      </w:r>
    </w:p>
    <w:p w14:paraId="7E19EEBE" w14:textId="77777777" w:rsidR="00016658" w:rsidRPr="00F012D2" w:rsidRDefault="00016658" w:rsidP="00016658">
      <w:pPr>
        <w:pStyle w:val="BodyText"/>
        <w:jc w:val="both"/>
        <w:rPr>
          <w:rFonts w:ascii="Arial" w:hAnsi="Arial" w:cs="Arial"/>
        </w:rPr>
      </w:pPr>
      <w:r w:rsidRPr="00F012D2">
        <w:rPr>
          <w:rFonts w:ascii="Arial" w:hAnsi="Arial" w:cs="Arial"/>
        </w:rPr>
        <w:t xml:space="preserve">Performance monitoring aims to determine how well your management plan performs. This is usually a measure of damage levels </w:t>
      </w:r>
      <w:r>
        <w:rPr>
          <w:rFonts w:ascii="Arial" w:hAnsi="Arial" w:cs="Arial"/>
        </w:rPr>
        <w:t xml:space="preserve">or </w:t>
      </w:r>
      <w:r w:rsidRPr="00F012D2">
        <w:rPr>
          <w:rFonts w:ascii="Arial" w:hAnsi="Arial" w:cs="Arial"/>
        </w:rPr>
        <w:t xml:space="preserve">lost production. Measured reductions in damage that occur </w:t>
      </w:r>
      <w:proofErr w:type="gramStart"/>
      <w:r w:rsidRPr="00F012D2">
        <w:rPr>
          <w:rFonts w:ascii="Arial" w:hAnsi="Arial" w:cs="Arial"/>
        </w:rPr>
        <w:t>as a result of</w:t>
      </w:r>
      <w:proofErr w:type="gramEnd"/>
      <w:r w:rsidRPr="00F012D2">
        <w:rPr>
          <w:rFonts w:ascii="Arial" w:hAnsi="Arial" w:cs="Arial"/>
        </w:rPr>
        <w:t xml:space="preserve"> bird control allow the benefits of the control activity to be quantified. </w:t>
      </w:r>
    </w:p>
    <w:p w14:paraId="43E8E9D5" w14:textId="77777777" w:rsidR="00016658" w:rsidRDefault="00016658" w:rsidP="00016658">
      <w:pPr>
        <w:pStyle w:val="BodyText"/>
        <w:jc w:val="both"/>
        <w:rPr>
          <w:rFonts w:ascii="Arial" w:hAnsi="Arial"/>
        </w:rPr>
      </w:pPr>
      <w:r w:rsidRPr="00F012D2">
        <w:rPr>
          <w:rFonts w:ascii="Arial" w:hAnsi="Arial"/>
        </w:rPr>
        <w:t>The final step is to evaluate your operational and performance monitoring data. Refinements and changes to the control program both within and between seasons can then be made using the knowledge gained.</w:t>
      </w:r>
    </w:p>
    <w:p w14:paraId="595F5F21" w14:textId="77777777" w:rsidR="000602DB" w:rsidRDefault="004D38D4" w:rsidP="00890AC5">
      <w:pPr>
        <w:pStyle w:val="Heading4"/>
        <w:rPr>
          <w:rFonts w:ascii="Arial" w:hAnsi="Arial"/>
        </w:rPr>
      </w:pPr>
      <w:r>
        <w:rPr>
          <w:noProof/>
        </w:rPr>
        <w:drawing>
          <wp:inline distT="0" distB="0" distL="0" distR="0" wp14:anchorId="0B38D2EC" wp14:editId="1E004EA0">
            <wp:extent cx="2970530" cy="2353310"/>
            <wp:effectExtent l="0" t="0" r="127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0530" cy="2353310"/>
                    </a:xfrm>
                    <a:prstGeom prst="rect">
                      <a:avLst/>
                    </a:prstGeom>
                  </pic:spPr>
                </pic:pic>
              </a:graphicData>
            </a:graphic>
          </wp:inline>
        </w:drawing>
      </w:r>
      <w:r w:rsidR="00BA718F" w:rsidRPr="00FA4A25">
        <w:rPr>
          <w:rStyle w:val="BodyTextChar"/>
          <w:rFonts w:asciiTheme="minorHAnsi" w:hAnsiTheme="minorHAnsi" w:cstheme="minorHAnsi"/>
        </w:rPr>
        <w:t>Figure 4: Long-billed Corella</w:t>
      </w:r>
    </w:p>
    <w:p w14:paraId="3AD14B28" w14:textId="77777777" w:rsidR="002008CF" w:rsidRDefault="00024606" w:rsidP="00B051C1">
      <w:pPr>
        <w:pStyle w:val="Heading1"/>
      </w:pPr>
      <w:bookmarkStart w:id="29" w:name="_Toc508202851"/>
      <w:r>
        <w:t>Management methods</w:t>
      </w:r>
      <w:bookmarkEnd w:id="29"/>
    </w:p>
    <w:p w14:paraId="0A3D1307" w14:textId="77777777" w:rsidR="007A0C6A" w:rsidRDefault="00BA718F" w:rsidP="00FD7C79">
      <w:pPr>
        <w:pStyle w:val="BodyText"/>
        <w:jc w:val="both"/>
        <w:rPr>
          <w:rFonts w:ascii="Arial" w:hAnsi="Arial"/>
        </w:rPr>
      </w:pPr>
      <w:r>
        <w:rPr>
          <w:rFonts w:ascii="Arial" w:hAnsi="Arial"/>
        </w:rPr>
        <w:t>When</w:t>
      </w:r>
      <w:r w:rsidR="00257134">
        <w:rPr>
          <w:rFonts w:ascii="Arial" w:hAnsi="Arial"/>
        </w:rPr>
        <w:t xml:space="preserve"> plann</w:t>
      </w:r>
      <w:r>
        <w:rPr>
          <w:rFonts w:ascii="Arial" w:hAnsi="Arial"/>
        </w:rPr>
        <w:t>ing</w:t>
      </w:r>
      <w:r w:rsidR="00257134">
        <w:rPr>
          <w:rFonts w:ascii="Arial" w:hAnsi="Arial"/>
        </w:rPr>
        <w:t xml:space="preserve"> your approach</w:t>
      </w:r>
      <w:r w:rsidR="00AE7C32">
        <w:rPr>
          <w:rFonts w:ascii="Arial" w:hAnsi="Arial"/>
        </w:rPr>
        <w:t>,</w:t>
      </w:r>
      <w:r w:rsidR="00257134">
        <w:rPr>
          <w:rFonts w:ascii="Arial" w:hAnsi="Arial"/>
        </w:rPr>
        <w:t xml:space="preserve"> it is important to choose the appropriate method, or combination of methods to maximise your chance of successfully deter</w:t>
      </w:r>
      <w:r w:rsidR="00972CC7">
        <w:rPr>
          <w:rFonts w:ascii="Arial" w:hAnsi="Arial"/>
        </w:rPr>
        <w:t>ring</w:t>
      </w:r>
      <w:r w:rsidR="00257134">
        <w:rPr>
          <w:rFonts w:ascii="Arial" w:hAnsi="Arial"/>
        </w:rPr>
        <w:t xml:space="preserve"> cockatoos. </w:t>
      </w:r>
      <w:r w:rsidR="00936F05">
        <w:rPr>
          <w:rFonts w:ascii="Arial" w:hAnsi="Arial"/>
        </w:rPr>
        <w:t xml:space="preserve">Before describing </w:t>
      </w:r>
      <w:r w:rsidR="007A0C6A">
        <w:rPr>
          <w:rFonts w:ascii="Arial" w:hAnsi="Arial"/>
        </w:rPr>
        <w:t>various methods that have been utilised in different situations with differing degrees of success</w:t>
      </w:r>
      <w:r w:rsidR="00626453">
        <w:rPr>
          <w:rFonts w:ascii="Arial" w:hAnsi="Arial"/>
        </w:rPr>
        <w:t xml:space="preserve">, the following section </w:t>
      </w:r>
      <w:r w:rsidR="00972CC7">
        <w:rPr>
          <w:rFonts w:ascii="Arial" w:hAnsi="Arial"/>
        </w:rPr>
        <w:t>outlines the role of bird destruction in a cockatoo deterrence campaign and DELWP</w:t>
      </w:r>
      <w:r w:rsidR="008F02A2">
        <w:rPr>
          <w:rFonts w:ascii="Arial" w:hAnsi="Arial"/>
        </w:rPr>
        <w:t>s</w:t>
      </w:r>
      <w:r w:rsidR="00972CC7">
        <w:rPr>
          <w:rFonts w:ascii="Arial" w:hAnsi="Arial"/>
        </w:rPr>
        <w:t xml:space="preserve"> policy approach to lethal versus non-lethal control.</w:t>
      </w:r>
      <w:r w:rsidR="007A0C6A">
        <w:rPr>
          <w:rFonts w:ascii="Arial" w:hAnsi="Arial"/>
        </w:rPr>
        <w:t xml:space="preserve"> </w:t>
      </w:r>
    </w:p>
    <w:p w14:paraId="640FB0AF" w14:textId="77777777" w:rsidR="00043702" w:rsidRDefault="00043702" w:rsidP="00FD7C79">
      <w:pPr>
        <w:pStyle w:val="Heading2"/>
        <w:jc w:val="both"/>
      </w:pPr>
      <w:bookmarkStart w:id="30" w:name="_Toc508202852"/>
      <w:r>
        <w:t>The role of bird destruction</w:t>
      </w:r>
      <w:bookmarkEnd w:id="30"/>
    </w:p>
    <w:p w14:paraId="48FA0BCE" w14:textId="62C7B851" w:rsidR="0039677C" w:rsidRDefault="0039677C" w:rsidP="00FD7C79">
      <w:pPr>
        <w:pStyle w:val="ListBullet"/>
        <w:numPr>
          <w:ilvl w:val="0"/>
          <w:numId w:val="0"/>
        </w:numPr>
        <w:jc w:val="both"/>
      </w:pPr>
      <w:r>
        <w:t xml:space="preserve">As noted earlier, cockatoos are unprotected wildlife in certain situations allowing </w:t>
      </w:r>
      <w:r w:rsidR="007B3C00">
        <w:t>anyone</w:t>
      </w:r>
      <w:r w:rsidR="009919C7">
        <w:t xml:space="preserve"> specified in the </w:t>
      </w:r>
      <w:proofErr w:type="spellStart"/>
      <w:r w:rsidR="00AA3003">
        <w:t>GiC</w:t>
      </w:r>
      <w:proofErr w:type="spellEnd"/>
      <w:r w:rsidR="009919C7">
        <w:t xml:space="preserve"> Order </w:t>
      </w:r>
      <w:r>
        <w:t xml:space="preserve">to shoot these birds </w:t>
      </w:r>
      <w:r w:rsidR="009919C7">
        <w:t>o</w:t>
      </w:r>
      <w:r w:rsidR="001222BB">
        <w:t>n the property</w:t>
      </w:r>
      <w:r w:rsidR="009919C7">
        <w:t xml:space="preserve"> where the damage is occurring.</w:t>
      </w:r>
      <w:r>
        <w:t xml:space="preserve"> </w:t>
      </w:r>
    </w:p>
    <w:p w14:paraId="3BA3BCB2" w14:textId="77777777" w:rsidR="00043702" w:rsidRPr="00043702" w:rsidRDefault="00043702" w:rsidP="00FD7C79">
      <w:pPr>
        <w:pStyle w:val="ListBullet"/>
        <w:numPr>
          <w:ilvl w:val="0"/>
          <w:numId w:val="0"/>
        </w:numPr>
        <w:jc w:val="both"/>
      </w:pPr>
      <w:r>
        <w:t xml:space="preserve">Shooting is a common technique used to control cockatoos, and may result in a short-term behaviour change. However, this can often be achieved at less expense by using non-lethal means, such as using decoy food, scaring, or making visual barriers. </w:t>
      </w:r>
    </w:p>
    <w:p w14:paraId="138AD0DC" w14:textId="77777777" w:rsidR="00043702" w:rsidRDefault="00D94EA7" w:rsidP="00FD7C79">
      <w:pPr>
        <w:pStyle w:val="BodyText"/>
        <w:jc w:val="both"/>
      </w:pPr>
      <w:r>
        <w:t>S</w:t>
      </w:r>
      <w:r w:rsidR="00043702">
        <w:t>everal things need to be considered before shooting cockatoos:</w:t>
      </w:r>
    </w:p>
    <w:p w14:paraId="701C3BA8" w14:textId="77777777" w:rsidR="00043702" w:rsidRDefault="00043702" w:rsidP="00FD7C79">
      <w:pPr>
        <w:pStyle w:val="ListBullet"/>
        <w:jc w:val="both"/>
      </w:pPr>
      <w:r>
        <w:t xml:space="preserve">Shooting is usually only a short-term measure, and is unlikely to have much impact on the overall population size or its ability to recover to former numbers. </w:t>
      </w:r>
    </w:p>
    <w:p w14:paraId="06298EE6" w14:textId="77777777" w:rsidR="00043702" w:rsidRDefault="00043702" w:rsidP="00FD7C79">
      <w:pPr>
        <w:pStyle w:val="ListBullet"/>
        <w:jc w:val="both"/>
      </w:pPr>
      <w:r>
        <w:t>Unless shooting is carried out over a large area, new birds will quickly move in to replace those that have been shot or scared away.</w:t>
      </w:r>
    </w:p>
    <w:p w14:paraId="035BD291" w14:textId="77777777" w:rsidR="00043702" w:rsidRDefault="00043702" w:rsidP="00FD7C79">
      <w:pPr>
        <w:pStyle w:val="ListBullet"/>
        <w:jc w:val="both"/>
      </w:pPr>
      <w:r>
        <w:t>Shooting may increase the extent of damage if birds are constantly moved around.</w:t>
      </w:r>
    </w:p>
    <w:p w14:paraId="74A9C350" w14:textId="0E9AC446" w:rsidR="00890D57" w:rsidRDefault="00890D57" w:rsidP="00FD7C79">
      <w:pPr>
        <w:pStyle w:val="ListBullet"/>
        <w:jc w:val="both"/>
      </w:pPr>
      <w:r>
        <w:t>Shooting may cause friction with neighbours, especially if shooting is to occur in built-up are</w:t>
      </w:r>
      <w:r w:rsidR="00261611">
        <w:t xml:space="preserve">as </w:t>
      </w:r>
      <w:r w:rsidR="00261611">
        <w:lastRenderedPageBreak/>
        <w:t>(</w:t>
      </w:r>
      <w:r w:rsidR="006A03C6">
        <w:t>it</w:t>
      </w:r>
      <w:r w:rsidR="00261611">
        <w:t xml:space="preserve"> also requires a </w:t>
      </w:r>
      <w:r w:rsidR="006A03C6">
        <w:t>p</w:t>
      </w:r>
      <w:r w:rsidR="00261611">
        <w:t xml:space="preserve">opulous </w:t>
      </w:r>
      <w:r w:rsidR="006A03C6">
        <w:t>p</w:t>
      </w:r>
      <w:r w:rsidR="00261611">
        <w:t xml:space="preserve">lace </w:t>
      </w:r>
      <w:r w:rsidR="006A03C6">
        <w:t>p</w:t>
      </w:r>
      <w:r>
        <w:t>ermit from</w:t>
      </w:r>
      <w:r w:rsidR="00BA718F">
        <w:t xml:space="preserve"> Victoria</w:t>
      </w:r>
      <w:r>
        <w:t xml:space="preserve"> </w:t>
      </w:r>
      <w:r w:rsidR="00BA718F">
        <w:t>P</w:t>
      </w:r>
      <w:r>
        <w:t>olice).</w:t>
      </w:r>
    </w:p>
    <w:p w14:paraId="2FB6CE92" w14:textId="77777777" w:rsidR="00F01524" w:rsidRDefault="00890D57" w:rsidP="00F01524">
      <w:pPr>
        <w:pStyle w:val="ListBullet"/>
        <w:numPr>
          <w:ilvl w:val="0"/>
          <w:numId w:val="0"/>
        </w:numPr>
        <w:jc w:val="both"/>
      </w:pPr>
      <w:r>
        <w:t>For all those reasons DELWP does not recommend shooting of cockatoos as a sole solution to a cockatoo problem. Rather, shooting</w:t>
      </w:r>
      <w:r w:rsidR="00F01524">
        <w:t xml:space="preserve"> a small numb</w:t>
      </w:r>
      <w:bookmarkStart w:id="31" w:name="_GoBack"/>
      <w:bookmarkEnd w:id="31"/>
      <w:r w:rsidR="00F01524">
        <w:t>er of birds</w:t>
      </w:r>
      <w:r>
        <w:t xml:space="preserve"> should be one </w:t>
      </w:r>
      <w:r w:rsidR="001A381F">
        <w:t xml:space="preserve">of several </w:t>
      </w:r>
      <w:r>
        <w:t>method</w:t>
      </w:r>
      <w:r w:rsidR="001A381F">
        <w:t>s</w:t>
      </w:r>
      <w:r>
        <w:t xml:space="preserve"> incorporated into a carefully designed and implemented cockatoo management plan</w:t>
      </w:r>
      <w:r w:rsidR="00F01524">
        <w:t>, so that cockatoos learn to relate the noise</w:t>
      </w:r>
      <w:r w:rsidR="002C7120">
        <w:t>, and other elements of the campaign,</w:t>
      </w:r>
      <w:r w:rsidR="00F01524">
        <w:t xml:space="preserve"> with real danger. </w:t>
      </w:r>
    </w:p>
    <w:p w14:paraId="131F9048" w14:textId="77777777" w:rsidR="000C06D3" w:rsidRDefault="00361A9C" w:rsidP="00FD7C79">
      <w:pPr>
        <w:pStyle w:val="Heading2"/>
        <w:jc w:val="both"/>
      </w:pPr>
      <w:bookmarkStart w:id="32" w:name="_Toc508202853"/>
      <w:r>
        <w:t>Management methods for various settings</w:t>
      </w:r>
      <w:bookmarkEnd w:id="32"/>
    </w:p>
    <w:p w14:paraId="3CEEDA72" w14:textId="77777777" w:rsidR="000C06D3" w:rsidRPr="006A4364" w:rsidRDefault="004F163A" w:rsidP="006A4364">
      <w:pPr>
        <w:pStyle w:val="BodyText"/>
        <w:jc w:val="both"/>
      </w:pPr>
      <w:r w:rsidRPr="006A4364">
        <w:t>Cockatoos impact lives and property at various scales</w:t>
      </w:r>
      <w:r w:rsidR="000E0D4A">
        <w:t>,</w:t>
      </w:r>
      <w:r w:rsidRPr="006A4364">
        <w:t xml:space="preserve"> and methods that are appropriate in some scenarios are ineffective or unaffordable in others. The following sections provide tips on how to manage cockatoos in a variety of settings.</w:t>
      </w:r>
    </w:p>
    <w:p w14:paraId="323F1B69" w14:textId="77777777" w:rsidR="00626453" w:rsidRPr="006A4364" w:rsidRDefault="00626453" w:rsidP="006A4364">
      <w:pPr>
        <w:pStyle w:val="BodyText"/>
        <w:jc w:val="both"/>
      </w:pPr>
      <w:r w:rsidRPr="006A4364">
        <w:t>Due to the intelligence of cockatoos it is important to monitor effectiveness of approaches and, if necessary, adapt methodologies.</w:t>
      </w:r>
    </w:p>
    <w:p w14:paraId="3A0B5660" w14:textId="77777777" w:rsidR="00B051C1" w:rsidRPr="006A4364" w:rsidRDefault="006E286D" w:rsidP="006A4364">
      <w:pPr>
        <w:pStyle w:val="BodyText"/>
        <w:jc w:val="both"/>
      </w:pPr>
      <w:r>
        <w:t xml:space="preserve">Table 1 </w:t>
      </w:r>
      <w:r w:rsidR="009C4DF9">
        <w:t xml:space="preserve">at </w:t>
      </w:r>
      <w:r>
        <w:t xml:space="preserve">the end of this guideline provides a </w:t>
      </w:r>
      <w:r w:rsidR="00B051C1" w:rsidRPr="006A4364">
        <w:t xml:space="preserve">summary of </w:t>
      </w:r>
      <w:r>
        <w:t xml:space="preserve">damage reduction </w:t>
      </w:r>
      <w:r w:rsidR="00B051C1" w:rsidRPr="006A4364">
        <w:t>actions</w:t>
      </w:r>
      <w:r>
        <w:t>, for quick reference.</w:t>
      </w:r>
      <w:r w:rsidR="00B051C1" w:rsidRPr="006A4364">
        <w:t xml:space="preserve"> </w:t>
      </w:r>
    </w:p>
    <w:p w14:paraId="5FFD6270" w14:textId="77777777" w:rsidR="00534E87" w:rsidRDefault="00242B78" w:rsidP="00FD7C79">
      <w:pPr>
        <w:pStyle w:val="Heading2"/>
        <w:jc w:val="both"/>
      </w:pPr>
      <w:bookmarkStart w:id="33" w:name="_Toc508202854"/>
      <w:r>
        <w:t>Damage a</w:t>
      </w:r>
      <w:r w:rsidR="00107EE7">
        <w:t>round the house</w:t>
      </w:r>
      <w:bookmarkEnd w:id="33"/>
      <w:r w:rsidR="00107EE7">
        <w:t xml:space="preserve"> </w:t>
      </w:r>
    </w:p>
    <w:p w14:paraId="16B63A0F" w14:textId="77777777" w:rsidR="004F163A" w:rsidRDefault="00534E87" w:rsidP="000E0D4A">
      <w:pPr>
        <w:pStyle w:val="Heading3"/>
        <w:jc w:val="both"/>
      </w:pPr>
      <w:bookmarkStart w:id="34" w:name="_Toc508202855"/>
      <w:r>
        <w:t>L</w:t>
      </w:r>
      <w:r w:rsidR="00FD7C79">
        <w:t>ight fixtures, powerlines and other fixtures</w:t>
      </w:r>
      <w:bookmarkEnd w:id="34"/>
    </w:p>
    <w:p w14:paraId="67DDFCFB" w14:textId="77777777" w:rsidR="00107EE7" w:rsidRDefault="00107EE7" w:rsidP="00FD7C79">
      <w:pPr>
        <w:pStyle w:val="BodyText"/>
        <w:jc w:val="both"/>
        <w:rPr>
          <w:lang w:eastAsia="en-AU"/>
        </w:rPr>
      </w:pPr>
      <w:r>
        <w:rPr>
          <w:lang w:eastAsia="en-AU"/>
        </w:rPr>
        <w:t xml:space="preserve">In some situations, bird damage </w:t>
      </w:r>
      <w:r w:rsidR="00BA718F">
        <w:rPr>
          <w:lang w:eastAsia="en-AU"/>
        </w:rPr>
        <w:t xml:space="preserve">to light fixtures, powerlines and other fixtures </w:t>
      </w:r>
      <w:r>
        <w:rPr>
          <w:lang w:eastAsia="en-AU"/>
        </w:rPr>
        <w:t>can be avoided through the</w:t>
      </w:r>
      <w:r w:rsidR="00BA718F">
        <w:rPr>
          <w:lang w:eastAsia="en-AU"/>
        </w:rPr>
        <w:t>ir</w:t>
      </w:r>
      <w:r>
        <w:rPr>
          <w:lang w:eastAsia="en-AU"/>
        </w:rPr>
        <w:t xml:space="preserve"> design and placement. Even existing fittings can be altered to provide better protection. </w:t>
      </w:r>
    </w:p>
    <w:p w14:paraId="4A3F177A" w14:textId="77777777" w:rsidR="00107EE7" w:rsidRDefault="00107EE7" w:rsidP="00FD7C79">
      <w:pPr>
        <w:pStyle w:val="BodyText"/>
        <w:jc w:val="both"/>
        <w:rPr>
          <w:lang w:eastAsia="en-AU"/>
        </w:rPr>
      </w:pPr>
      <w:r>
        <w:rPr>
          <w:lang w:eastAsia="en-AU"/>
        </w:rPr>
        <w:t>Fine wires are difficult for birds to perch on, so using them above a roosting structure can be an effective deterrent. In some scenarios using polyethylene pipe “rolling perches” provides the best protection</w:t>
      </w:r>
      <w:r w:rsidR="00C555B8">
        <w:rPr>
          <w:lang w:eastAsia="en-AU"/>
        </w:rPr>
        <w:t>.</w:t>
      </w:r>
      <w:r w:rsidR="00975DFD">
        <w:rPr>
          <w:lang w:eastAsia="en-AU"/>
        </w:rPr>
        <w:t xml:space="preserve"> </w:t>
      </w:r>
    </w:p>
    <w:p w14:paraId="71748B8B" w14:textId="77777777" w:rsidR="00BA718F" w:rsidRDefault="00801680" w:rsidP="00BA718F">
      <w:pPr>
        <w:pStyle w:val="Heading4"/>
      </w:pPr>
      <w:r w:rsidRPr="00801680">
        <w:rPr>
          <w:noProof/>
        </w:rPr>
        <w:drawing>
          <wp:inline distT="0" distB="0" distL="0" distR="0" wp14:anchorId="0CD50E05" wp14:editId="64878AA4">
            <wp:extent cx="2970530" cy="1972513"/>
            <wp:effectExtent l="0" t="0" r="1270" b="8890"/>
            <wp:docPr id="38" name="Picture 38" descr="C:\Users\ce0d\AppData\Local\Temp\notes684BD8\W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0d\AppData\Local\Temp\notes684BD8\Wood.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0530" cy="1972513"/>
                    </a:xfrm>
                    <a:prstGeom prst="rect">
                      <a:avLst/>
                    </a:prstGeom>
                    <a:noFill/>
                    <a:ln>
                      <a:noFill/>
                    </a:ln>
                  </pic:spPr>
                </pic:pic>
              </a:graphicData>
            </a:graphic>
          </wp:inline>
        </w:drawing>
      </w:r>
      <w:r w:rsidR="00BA718F">
        <w:t xml:space="preserve">Figure 5: Cockatoo damage to timber window frames </w:t>
      </w:r>
    </w:p>
    <w:p w14:paraId="1F1A46BD" w14:textId="77777777" w:rsidR="00534E87" w:rsidRPr="00342462" w:rsidRDefault="00FD7C79" w:rsidP="006A4364">
      <w:pPr>
        <w:pStyle w:val="BodyText"/>
        <w:jc w:val="both"/>
      </w:pPr>
      <w:r>
        <w:rPr>
          <w:lang w:eastAsia="en-AU"/>
        </w:rPr>
        <w:t xml:space="preserve">Light fittings can be protected by building perches above them or by enclosing the existing perches </w:t>
      </w:r>
      <w:r>
        <w:rPr>
          <w:lang w:eastAsia="en-AU"/>
        </w:rPr>
        <w:t xml:space="preserve">with 5 cm lengths of polyethylene pipe. When the birds land, the pipe sections roll under their feet so they are unable </w:t>
      </w:r>
      <w:r w:rsidR="00CD24B2">
        <w:rPr>
          <w:lang w:eastAsia="en-AU"/>
        </w:rPr>
        <w:t xml:space="preserve">to balance. For the rolling perches to be effective, they </w:t>
      </w:r>
      <w:r w:rsidR="00534E87" w:rsidRPr="00342462">
        <w:t xml:space="preserve">should be the only perch sites on the fixture and should prevent birds from perching on the fixture itself. Commercially produced ‘spike clusters’ </w:t>
      </w:r>
      <w:r w:rsidR="00534E87">
        <w:t xml:space="preserve">are </w:t>
      </w:r>
      <w:r w:rsidR="00534E87" w:rsidRPr="00342462">
        <w:t xml:space="preserve">also </w:t>
      </w:r>
      <w:r w:rsidR="00534E87">
        <w:t>available to</w:t>
      </w:r>
      <w:r w:rsidR="00534E87" w:rsidRPr="00342462">
        <w:t xml:space="preserve"> prevent perching.</w:t>
      </w:r>
    </w:p>
    <w:p w14:paraId="4E188239" w14:textId="77777777" w:rsidR="00534E87" w:rsidRPr="00342462" w:rsidRDefault="00534E87" w:rsidP="006A4364">
      <w:pPr>
        <w:pStyle w:val="BodyText"/>
        <w:jc w:val="both"/>
      </w:pPr>
      <w:r>
        <w:t>P</w:t>
      </w:r>
      <w:r w:rsidRPr="00342462">
        <w:t>oly</w:t>
      </w:r>
      <w:r>
        <w:t>ethylene</w:t>
      </w:r>
      <w:r w:rsidRPr="00342462">
        <w:t xml:space="preserve"> pipe can also be used to prevent perching on the cross-sections of aerials.</w:t>
      </w:r>
      <w:r>
        <w:t xml:space="preserve"> </w:t>
      </w:r>
      <w:r w:rsidRPr="00342462">
        <w:t>Sheathing communications cables in PVC or metal conduit reduces bird perching and damage.</w:t>
      </w:r>
    </w:p>
    <w:p w14:paraId="1D489C13" w14:textId="77777777" w:rsidR="00534E87" w:rsidRPr="002D436B" w:rsidRDefault="00534E87" w:rsidP="006A4364">
      <w:pPr>
        <w:pStyle w:val="BodyText"/>
        <w:jc w:val="both"/>
      </w:pPr>
      <w:r w:rsidRPr="002D436B">
        <w:t>Loose roof nails should be replaced with roofing screws</w:t>
      </w:r>
      <w:r>
        <w:t>, because c</w:t>
      </w:r>
      <w:r w:rsidRPr="002D436B">
        <w:t xml:space="preserve">ockatoos are attracted to </w:t>
      </w:r>
      <w:proofErr w:type="gramStart"/>
      <w:r w:rsidRPr="002D436B">
        <w:t>loose</w:t>
      </w:r>
      <w:proofErr w:type="gramEnd"/>
      <w:r w:rsidRPr="002D436B">
        <w:t xml:space="preserve"> nails</w:t>
      </w:r>
      <w:r>
        <w:t xml:space="preserve"> and </w:t>
      </w:r>
      <w:r w:rsidRPr="002D436B">
        <w:t xml:space="preserve">roofing screws remain firm. </w:t>
      </w:r>
    </w:p>
    <w:p w14:paraId="059856CE" w14:textId="77777777" w:rsidR="00534E87" w:rsidRPr="002D436B" w:rsidRDefault="00534E87" w:rsidP="006A4364">
      <w:pPr>
        <w:pStyle w:val="BodyText"/>
        <w:jc w:val="both"/>
      </w:pPr>
      <w:r w:rsidRPr="002D436B">
        <w:t xml:space="preserve">Damage to fixtures can also be reduced by removing nearby food sources that are attracting the birds, or by scaring them from their roost sites and moving them on to other areas. </w:t>
      </w:r>
    </w:p>
    <w:p w14:paraId="4046BE67" w14:textId="77777777" w:rsidR="00FD7C79" w:rsidRDefault="00FD7C79" w:rsidP="006A4364">
      <w:pPr>
        <w:pStyle w:val="BodyText"/>
        <w:jc w:val="both"/>
        <w:rPr>
          <w:lang w:eastAsia="en-AU"/>
        </w:rPr>
      </w:pPr>
      <w:r>
        <w:rPr>
          <w:lang w:eastAsia="en-AU"/>
        </w:rPr>
        <w:t>Cockatoo damage to power lines can be avoided by putting the lines underground.</w:t>
      </w:r>
    </w:p>
    <w:p w14:paraId="75035DA4" w14:textId="77777777" w:rsidR="00534E87" w:rsidRPr="00CF065B" w:rsidRDefault="00534E87" w:rsidP="00CF065B">
      <w:pPr>
        <w:pStyle w:val="Heading3"/>
        <w:jc w:val="both"/>
      </w:pPr>
      <w:bookmarkStart w:id="35" w:name="_Toc508202856"/>
      <w:r w:rsidRPr="004D5C38">
        <w:t>Damage to timber fittings and outdoor furniture</w:t>
      </w:r>
      <w:bookmarkEnd w:id="35"/>
      <w:r w:rsidRPr="004D5C38">
        <w:t xml:space="preserve"> </w:t>
      </w:r>
    </w:p>
    <w:p w14:paraId="1D2C4FD2" w14:textId="77777777" w:rsidR="00534E87" w:rsidRDefault="00534E87" w:rsidP="006A4364">
      <w:pPr>
        <w:pStyle w:val="BodyText"/>
        <w:jc w:val="both"/>
      </w:pPr>
      <w:r>
        <w:t xml:space="preserve">Damage to timber fittings and outdoor furniture </w:t>
      </w:r>
      <w:r w:rsidRPr="00E86CC5">
        <w:t xml:space="preserve">often occurs when someone is providing food for the birds and attracting them to the area. </w:t>
      </w:r>
      <w:r>
        <w:t>To avoid this problem, t</w:t>
      </w:r>
      <w:r w:rsidRPr="00E86CC5">
        <w:t xml:space="preserve">ry to find out who is feeding the birds and explain </w:t>
      </w:r>
      <w:r>
        <w:t>that the birds are causing the problem because they are being fed, and ask them to stop.</w:t>
      </w:r>
      <w:r w:rsidRPr="00E86CC5">
        <w:t xml:space="preserve"> </w:t>
      </w:r>
    </w:p>
    <w:p w14:paraId="47FEECDA" w14:textId="77777777" w:rsidR="00534E87" w:rsidRDefault="00534E87" w:rsidP="006A4364">
      <w:pPr>
        <w:pStyle w:val="BodyText"/>
        <w:jc w:val="both"/>
      </w:pPr>
      <w:r w:rsidRPr="00E86CC5">
        <w:t xml:space="preserve">Timber can be protected with metal sheathing or by hanging netting or shade cloth from the eaves on rollers. </w:t>
      </w:r>
      <w:r>
        <w:t>You can r</w:t>
      </w:r>
      <w:r w:rsidRPr="00E86CC5">
        <w:t>oll</w:t>
      </w:r>
      <w:r>
        <w:t xml:space="preserve"> the shade cloth </w:t>
      </w:r>
      <w:r w:rsidRPr="00E86CC5">
        <w:t>up</w:t>
      </w:r>
      <w:r>
        <w:t xml:space="preserve"> and </w:t>
      </w:r>
      <w:r w:rsidRPr="00E86CC5">
        <w:t xml:space="preserve">out of the way when you are home. </w:t>
      </w:r>
      <w:r>
        <w:t>E</w:t>
      </w:r>
      <w:r w:rsidRPr="00E86CC5">
        <w:t xml:space="preserve">lectric shock perches </w:t>
      </w:r>
      <w:r>
        <w:t xml:space="preserve">can </w:t>
      </w:r>
      <w:r w:rsidRPr="00E86CC5">
        <w:t>provide an</w:t>
      </w:r>
      <w:r>
        <w:t>other way to protect timber fittings</w:t>
      </w:r>
      <w:r w:rsidRPr="00E86CC5">
        <w:t>.</w:t>
      </w:r>
    </w:p>
    <w:p w14:paraId="19D13E90" w14:textId="77777777" w:rsidR="00534E87" w:rsidRDefault="00534E87" w:rsidP="006A4364">
      <w:pPr>
        <w:pStyle w:val="BodyText"/>
        <w:jc w:val="both"/>
      </w:pPr>
      <w:r w:rsidRPr="00E86CC5">
        <w:t>When replacing western red cedar window frames and door frames</w:t>
      </w:r>
      <w:r>
        <w:t>,</w:t>
      </w:r>
      <w:r w:rsidRPr="00E86CC5">
        <w:t xml:space="preserve"> use hardwood or metal</w:t>
      </w:r>
      <w:r>
        <w:t xml:space="preserve"> and c</w:t>
      </w:r>
      <w:r w:rsidRPr="00E86CC5">
        <w:t>onsider excluding birds with permanent protective screens or netting.</w:t>
      </w:r>
    </w:p>
    <w:p w14:paraId="0B59EC36" w14:textId="77777777" w:rsidR="000602DB" w:rsidRDefault="00534E87" w:rsidP="009F48C6">
      <w:pPr>
        <w:pStyle w:val="BodyText"/>
        <w:jc w:val="both"/>
      </w:pPr>
      <w:r>
        <w:t>Another option is to s</w:t>
      </w:r>
      <w:r w:rsidRPr="00E86CC5">
        <w:t>tart a scaring strategy using recorded alarm calls and loud noises</w:t>
      </w:r>
      <w:r>
        <w:t>. However, t</w:t>
      </w:r>
      <w:r w:rsidRPr="00E86CC5">
        <w:t xml:space="preserve">his can be difficult in built-up areas where you may also disturb neighbours. </w:t>
      </w:r>
    </w:p>
    <w:p w14:paraId="13C79B8D" w14:textId="77777777" w:rsidR="0099329D" w:rsidRDefault="004B4643" w:rsidP="006A4364">
      <w:pPr>
        <w:pStyle w:val="BodyText"/>
        <w:jc w:val="both"/>
        <w:rPr>
          <w:rFonts w:ascii="Arial" w:hAnsi="Arial"/>
        </w:rPr>
      </w:pPr>
      <w:r>
        <w:rPr>
          <w:noProof/>
          <w:lang w:eastAsia="en-AU"/>
        </w:rPr>
        <w:lastRenderedPageBreak/>
        <w:drawing>
          <wp:inline distT="0" distB="0" distL="0" distR="0" wp14:anchorId="3EDE9197" wp14:editId="7B8429CA">
            <wp:extent cx="2970530" cy="1925706"/>
            <wp:effectExtent l="0" t="0" r="1270" b="0"/>
            <wp:docPr id="13" name="Picture 13" descr="SCCDA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DAM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0530" cy="1925706"/>
                    </a:xfrm>
                    <a:prstGeom prst="rect">
                      <a:avLst/>
                    </a:prstGeom>
                    <a:noFill/>
                    <a:ln>
                      <a:noFill/>
                    </a:ln>
                  </pic:spPr>
                </pic:pic>
              </a:graphicData>
            </a:graphic>
          </wp:inline>
        </w:drawing>
      </w:r>
      <w:r w:rsidR="00BA718F" w:rsidRPr="009F48C6">
        <w:rPr>
          <w:rFonts w:asciiTheme="majorHAnsi" w:eastAsiaTheme="majorEastAsia" w:hAnsiTheme="majorHAnsi" w:cstheme="majorBidi"/>
          <w:b/>
          <w:bCs/>
          <w:i/>
          <w:iCs/>
          <w:color w:val="494847"/>
          <w:lang w:eastAsia="en-AU"/>
        </w:rPr>
        <w:t>Figure 6: Cockatoo damage to outdoor furniture</w:t>
      </w:r>
    </w:p>
    <w:p w14:paraId="6BA73215" w14:textId="77777777" w:rsidR="000C4026" w:rsidRPr="000C4026" w:rsidRDefault="000C4026" w:rsidP="000C4026">
      <w:pPr>
        <w:pStyle w:val="Heading2"/>
      </w:pPr>
      <w:bookmarkStart w:id="36" w:name="_Toc508202857"/>
      <w:r w:rsidRPr="000C4026">
        <w:t>Damage to newly planted tree seedlings</w:t>
      </w:r>
      <w:bookmarkEnd w:id="36"/>
    </w:p>
    <w:p w14:paraId="083942DF" w14:textId="77777777" w:rsidR="00C12ADB" w:rsidRDefault="000C4026" w:rsidP="006A4364">
      <w:pPr>
        <w:pStyle w:val="BodyText"/>
        <w:jc w:val="both"/>
      </w:pPr>
      <w:r w:rsidRPr="00342462">
        <w:t>Visual screens can be used to reduce cockatoo damage to tree seedlings</w:t>
      </w:r>
      <w:r w:rsidR="00CF6049">
        <w:t xml:space="preserve">, such as uprooting or snipping off </w:t>
      </w:r>
      <w:r w:rsidR="00C12ADB">
        <w:t>seedlings</w:t>
      </w:r>
      <w:r w:rsidRPr="00342462">
        <w:t>. One</w:t>
      </w:r>
      <w:r>
        <w:t xml:space="preserve"> way to create a </w:t>
      </w:r>
      <w:r w:rsidRPr="00342462">
        <w:t>visual screen is to plant or leave strips of vegetation such as long grass on either side of the</w:t>
      </w:r>
      <w:r>
        <w:t xml:space="preserve"> lines of</w:t>
      </w:r>
      <w:r w:rsidRPr="00342462">
        <w:t xml:space="preserve"> tree seedlings and across </w:t>
      </w:r>
      <w:r>
        <w:t>them</w:t>
      </w:r>
      <w:r w:rsidRPr="00342462">
        <w:t xml:space="preserve"> at intervals. </w:t>
      </w:r>
    </w:p>
    <w:p w14:paraId="17C72694" w14:textId="77777777" w:rsidR="000C4026" w:rsidRPr="00342462" w:rsidRDefault="000C4026" w:rsidP="006A4364">
      <w:pPr>
        <w:pStyle w:val="BodyText"/>
        <w:jc w:val="both"/>
      </w:pPr>
      <w:r w:rsidRPr="00342462">
        <w:t xml:space="preserve">The screens should be </w:t>
      </w:r>
      <w:r>
        <w:t xml:space="preserve">0.6 </w:t>
      </w:r>
      <w:r w:rsidRPr="00342462">
        <w:t xml:space="preserve">to </w:t>
      </w:r>
      <w:r>
        <w:t>1</w:t>
      </w:r>
      <w:r w:rsidRPr="00342462">
        <w:t xml:space="preserve"> </w:t>
      </w:r>
      <w:r>
        <w:t xml:space="preserve">metre </w:t>
      </w:r>
      <w:r w:rsidRPr="00342462">
        <w:t>high before the tree seedlings are planted. For small area plantings, fences of hessian or shade cloth can be used</w:t>
      </w:r>
      <w:r>
        <w:t xml:space="preserve"> and t</w:t>
      </w:r>
      <w:r w:rsidRPr="00342462">
        <w:t>he effect of these screens can be enhanced by some patrolling combined with shooting if necessary. Effective weed control is important when using this system.</w:t>
      </w:r>
    </w:p>
    <w:p w14:paraId="4E1FACC5" w14:textId="77777777" w:rsidR="000C4026" w:rsidRDefault="000C4026" w:rsidP="006A4364">
      <w:pPr>
        <w:pStyle w:val="BodyText"/>
        <w:jc w:val="both"/>
      </w:pPr>
      <w:r w:rsidRPr="00342462">
        <w:t xml:space="preserve">Direct seeding </w:t>
      </w:r>
      <w:r>
        <w:t xml:space="preserve">and natural regeneration are other ways of </w:t>
      </w:r>
      <w:r w:rsidRPr="00342462">
        <w:t>reducing cockatoo damage</w:t>
      </w:r>
      <w:r w:rsidR="002C43A2">
        <w:t xml:space="preserve">, </w:t>
      </w:r>
      <w:r w:rsidR="00D87E5A">
        <w:t>as</w:t>
      </w:r>
      <w:r w:rsidR="002C43A2">
        <w:t xml:space="preserve"> individual plants </w:t>
      </w:r>
      <w:r w:rsidR="00D87E5A">
        <w:t xml:space="preserve">germinate at different times thus making the food source less obvious to the birds. </w:t>
      </w:r>
    </w:p>
    <w:p w14:paraId="3033D377" w14:textId="77777777" w:rsidR="00A87485" w:rsidRDefault="00A87485" w:rsidP="00883096">
      <w:pPr>
        <w:pStyle w:val="Heading2"/>
        <w:jc w:val="both"/>
      </w:pPr>
      <w:bookmarkStart w:id="37" w:name="_Toc508202858"/>
      <w:r>
        <w:t>Damage to horticultural crops, fruits, nuts, grapes and flowers</w:t>
      </w:r>
      <w:bookmarkEnd w:id="37"/>
    </w:p>
    <w:p w14:paraId="4F444429" w14:textId="77777777" w:rsidR="006B5F18" w:rsidRDefault="006B5F18" w:rsidP="006A4364">
      <w:pPr>
        <w:pStyle w:val="BodyText"/>
        <w:jc w:val="both"/>
      </w:pPr>
      <w:r>
        <w:t xml:space="preserve">The scale of many horticultural crops, such as fruits, vines or nuts or commercial flower farm lends itself to the only proven long-term solution to bird damage: </w:t>
      </w:r>
      <w:r w:rsidR="00BD576D">
        <w:t>e</w:t>
      </w:r>
      <w:r>
        <w:t xml:space="preserve">xclusion netting. </w:t>
      </w:r>
    </w:p>
    <w:p w14:paraId="08F7C120" w14:textId="77777777" w:rsidR="006B5F18" w:rsidRDefault="006B5F18" w:rsidP="006A4364">
      <w:pPr>
        <w:pStyle w:val="BodyText"/>
        <w:jc w:val="both"/>
      </w:pPr>
      <w:r>
        <w:t xml:space="preserve">Netting is the most effective means of reducing damage and improving the quality and yield of fruit crops in areas where damage occurs. Netting also help to protect fruit from wind and hail. </w:t>
      </w:r>
    </w:p>
    <w:p w14:paraId="23B88F24" w14:textId="77777777" w:rsidR="006B5F18" w:rsidRDefault="006B5F18" w:rsidP="006A4364">
      <w:pPr>
        <w:pStyle w:val="BodyText"/>
        <w:jc w:val="both"/>
      </w:pPr>
      <w:r>
        <w:t xml:space="preserve">However, netting can be expensive to erect and maintain and unlikely to be an economic solution for low value crops or those that sustain a low level of bird damage. Netting may also be impractical in some situations, such as in difficult terrain or where large trees hinder the erection of netting structures. </w:t>
      </w:r>
    </w:p>
    <w:p w14:paraId="7A58197D" w14:textId="77777777" w:rsidR="006B5F18" w:rsidRDefault="006B5F18" w:rsidP="006A4364">
      <w:pPr>
        <w:pStyle w:val="BodyText"/>
        <w:jc w:val="both"/>
        <w:rPr>
          <w:rFonts w:ascii="Arial" w:hAnsi="Arial"/>
        </w:rPr>
      </w:pPr>
      <w:r>
        <w:t>Where netting is not a viable option, a strategic integrated approach (like a scare campaign, outlined below) is recommended.</w:t>
      </w:r>
    </w:p>
    <w:p w14:paraId="20D6C035" w14:textId="77777777" w:rsidR="000C4026" w:rsidRPr="004D5C38" w:rsidRDefault="000C4026" w:rsidP="000C4026">
      <w:pPr>
        <w:pStyle w:val="Heading2"/>
        <w:jc w:val="both"/>
        <w:rPr>
          <w:i/>
        </w:rPr>
      </w:pPr>
      <w:bookmarkStart w:id="38" w:name="_Toc508202859"/>
      <w:r w:rsidRPr="004D5C38">
        <w:t>Damage to roost trees through excessive pruning</w:t>
      </w:r>
      <w:r>
        <w:t xml:space="preserve"> </w:t>
      </w:r>
      <w:r w:rsidR="00F64D08">
        <w:t>and noisy roosting behaviour</w:t>
      </w:r>
      <w:bookmarkEnd w:id="38"/>
    </w:p>
    <w:p w14:paraId="69986507" w14:textId="77777777" w:rsidR="000C4026" w:rsidRDefault="00F64D08" w:rsidP="006A4364">
      <w:pPr>
        <w:pStyle w:val="BodyText"/>
        <w:jc w:val="both"/>
      </w:pPr>
      <w:r>
        <w:t>C</w:t>
      </w:r>
      <w:r w:rsidR="000C4026">
        <w:t xml:space="preserve">ockatoos roosting in trees can </w:t>
      </w:r>
      <w:r>
        <w:t>sometimes cause</w:t>
      </w:r>
      <w:r w:rsidR="000C4026">
        <w:t xml:space="preserve"> damage to the trees as the </w:t>
      </w:r>
      <w:proofErr w:type="gramStart"/>
      <w:r w:rsidR="000C4026">
        <w:t>birds</w:t>
      </w:r>
      <w:proofErr w:type="gramEnd"/>
      <w:r w:rsidR="000C4026">
        <w:t xml:space="preserve"> prune sections to maintain beak condition</w:t>
      </w:r>
      <w:r>
        <w:t>. D</w:t>
      </w:r>
      <w:r w:rsidR="000C4026">
        <w:t xml:space="preserve">isturbance through noise </w:t>
      </w:r>
      <w:r>
        <w:t>can also occur</w:t>
      </w:r>
      <w:r w:rsidR="000C4026">
        <w:t xml:space="preserve"> as a flock settles in to roost, or in the morning as birds call to each other from first light.</w:t>
      </w:r>
    </w:p>
    <w:p w14:paraId="1668AB17" w14:textId="77777777" w:rsidR="000C4026" w:rsidRDefault="000C4026" w:rsidP="006A4364">
      <w:pPr>
        <w:pStyle w:val="BodyText"/>
        <w:jc w:val="both"/>
      </w:pPr>
      <w:r>
        <w:t xml:space="preserve">Deterring birds from roosting in certain trees requires an integrated scare campaign ideally started as flocks begin roosting in summer, to prevent establishment of large flocks at a site. During the planning stage for the campaign all permits must be obtained. That is, an ATCW from </w:t>
      </w:r>
      <w:r w:rsidR="00B06ED4">
        <w:t xml:space="preserve">DELWP </w:t>
      </w:r>
      <w:r>
        <w:t xml:space="preserve">and a Populous Place Permit (for shooting) from Victoria Police. </w:t>
      </w:r>
    </w:p>
    <w:p w14:paraId="48785A43" w14:textId="77777777" w:rsidR="000C4026" w:rsidRDefault="000C4026" w:rsidP="006A4364">
      <w:pPr>
        <w:pStyle w:val="BodyText"/>
        <w:jc w:val="both"/>
      </w:pPr>
      <w:r>
        <w:t xml:space="preserve">It is also crucial to engage with neighbours to ensure there is consensus that action is needed and that people are fully aware of the disturbance that will be caused throughout the scaring programme, which may need to be sustained for several weeks. </w:t>
      </w:r>
    </w:p>
    <w:p w14:paraId="4C2B8C10" w14:textId="77777777" w:rsidR="00257CE4" w:rsidRDefault="000C4026" w:rsidP="006A4364">
      <w:pPr>
        <w:pStyle w:val="BodyText"/>
        <w:jc w:val="both"/>
      </w:pPr>
      <w:r>
        <w:t xml:space="preserve">The intent of the scare campaign is to unsettle the birds to the degree that they will abandon the roost site. Initially there should be some shooting to kill a small number of birds. The shooting should be done at various times, from different sites, and by dissimilar people. This should be immediately followed by scaring measures, so that birds associate humans with real danger. Deployment </w:t>
      </w:r>
      <w:r w:rsidRPr="00342462">
        <w:t xml:space="preserve">of Bird </w:t>
      </w:r>
      <w:proofErr w:type="spellStart"/>
      <w:r w:rsidRPr="00342462">
        <w:t>Frite</w:t>
      </w:r>
      <w:proofErr w:type="spellEnd"/>
      <w:r w:rsidRPr="00F93143">
        <w:rPr>
          <w:b/>
          <w:i/>
          <w:vertAlign w:val="superscript"/>
        </w:rPr>
        <w:t>®</w:t>
      </w:r>
      <w:r w:rsidRPr="00342462">
        <w:t xml:space="preserve"> cartridges</w:t>
      </w:r>
      <w:r>
        <w:t xml:space="preserve">, which are pyrotechnic ‘crackers’ fired from a 12-gauge shotgun, </w:t>
      </w:r>
      <w:r w:rsidRPr="00342462">
        <w:t>recorded alarm calls</w:t>
      </w:r>
      <w:r>
        <w:t xml:space="preserve">, flashlights and big-eye balloons should be constantly varied to keep birds on edge and to deter them from returning to the tree for roosting after the scare campaign ends each day. </w:t>
      </w:r>
    </w:p>
    <w:p w14:paraId="3DA925D8" w14:textId="77777777" w:rsidR="000C4026" w:rsidRDefault="000C4026" w:rsidP="006A4364">
      <w:pPr>
        <w:pStyle w:val="BodyText"/>
        <w:jc w:val="both"/>
      </w:pPr>
      <w:r>
        <w:t>It’s important to keep in mind that even though t</w:t>
      </w:r>
      <w:r w:rsidRPr="00342462">
        <w:t>ree pruning by cockatoos</w:t>
      </w:r>
      <w:r>
        <w:t xml:space="preserve"> can appear </w:t>
      </w:r>
      <w:r w:rsidRPr="00342462">
        <w:t>obvious</w:t>
      </w:r>
      <w:r>
        <w:t xml:space="preserve"> and major initially, it </w:t>
      </w:r>
      <w:r w:rsidRPr="00342462">
        <w:t>does not always result in long-term damage.</w:t>
      </w:r>
    </w:p>
    <w:p w14:paraId="1D1D95C1" w14:textId="77777777" w:rsidR="000C4026" w:rsidRDefault="000C4026" w:rsidP="006A4364">
      <w:pPr>
        <w:pStyle w:val="BodyText"/>
        <w:jc w:val="both"/>
      </w:pPr>
      <w:r>
        <w:t>Cockatoos are known for damaging trees, but other factors can also contribute to the damage including de</w:t>
      </w:r>
      <w:r w:rsidRPr="00342462">
        <w:t>foliating and sap-sucking insects</w:t>
      </w:r>
      <w:r>
        <w:t xml:space="preserve">, </w:t>
      </w:r>
      <w:r w:rsidRPr="00342462">
        <w:t>raised nitrogen content of soils</w:t>
      </w:r>
      <w:r>
        <w:t xml:space="preserve">, </w:t>
      </w:r>
      <w:r w:rsidRPr="00342462">
        <w:t>especially where stock camp under trees</w:t>
      </w:r>
      <w:r>
        <w:t xml:space="preserve"> and </w:t>
      </w:r>
      <w:r w:rsidRPr="00342462">
        <w:t>altered soil hydrology through soil compaction</w:t>
      </w:r>
      <w:r>
        <w:t xml:space="preserve">. Rising </w:t>
      </w:r>
      <w:r w:rsidRPr="00342462">
        <w:t>water tables</w:t>
      </w:r>
      <w:r>
        <w:t xml:space="preserve">, </w:t>
      </w:r>
      <w:r w:rsidRPr="00342462">
        <w:t>fungal attack</w:t>
      </w:r>
      <w:r>
        <w:t xml:space="preserve"> </w:t>
      </w:r>
      <w:r w:rsidRPr="00342462">
        <w:t>and damage to roots by hoofed stock or machinery</w:t>
      </w:r>
      <w:r>
        <w:t xml:space="preserve"> can also damage a tree</w:t>
      </w:r>
      <w:r w:rsidRPr="00342462">
        <w:t xml:space="preserve">. </w:t>
      </w:r>
    </w:p>
    <w:p w14:paraId="1306CF21" w14:textId="77777777" w:rsidR="00534E87" w:rsidRPr="004D5C38" w:rsidRDefault="00242B78" w:rsidP="00242B78">
      <w:pPr>
        <w:pStyle w:val="Heading2"/>
        <w:jc w:val="both"/>
      </w:pPr>
      <w:bookmarkStart w:id="39" w:name="_Toc508202860"/>
      <w:r>
        <w:t>Damage to sporting grounds</w:t>
      </w:r>
      <w:r w:rsidR="00534E87" w:rsidRPr="004D5C38">
        <w:t xml:space="preserve"> </w:t>
      </w:r>
      <w:r w:rsidR="00257CE4">
        <w:t>(bowling greens and golf courses)</w:t>
      </w:r>
      <w:bookmarkEnd w:id="39"/>
    </w:p>
    <w:p w14:paraId="0744D971" w14:textId="77777777" w:rsidR="00C34424" w:rsidRDefault="00C34424" w:rsidP="006A4364">
      <w:pPr>
        <w:pStyle w:val="BodyText"/>
        <w:jc w:val="both"/>
      </w:pPr>
      <w:r>
        <w:t xml:space="preserve">Cockatoos can sometimes cause damage to sporting grounds such as bowling greens and golf courses. </w:t>
      </w:r>
    </w:p>
    <w:p w14:paraId="77567D38" w14:textId="77777777" w:rsidR="00140E88" w:rsidRDefault="00534E87" w:rsidP="006A4364">
      <w:pPr>
        <w:pStyle w:val="BodyText"/>
        <w:jc w:val="both"/>
        <w:rPr>
          <w:noProof/>
        </w:rPr>
      </w:pPr>
      <w:r w:rsidRPr="00E86CC5">
        <w:lastRenderedPageBreak/>
        <w:t>Try to work out why the birds are being attracted to the area and whether it is possible to reduce the attraction. If the birds are roosting nearby</w:t>
      </w:r>
      <w:r>
        <w:t xml:space="preserve">, a </w:t>
      </w:r>
      <w:r w:rsidRPr="00E86CC5">
        <w:t xml:space="preserve">scaring program will reduce the attractiveness of the roost site and encourage them to move on. </w:t>
      </w:r>
    </w:p>
    <w:p w14:paraId="4C0EBDE3" w14:textId="77777777" w:rsidR="00534E87" w:rsidRDefault="00140E88" w:rsidP="006A4364">
      <w:pPr>
        <w:pStyle w:val="BodyText"/>
        <w:jc w:val="both"/>
      </w:pPr>
      <w:r>
        <w:rPr>
          <w:noProof/>
        </w:rPr>
        <w:drawing>
          <wp:inline distT="0" distB="0" distL="0" distR="0" wp14:anchorId="184425B8" wp14:editId="0967B6B9">
            <wp:extent cx="2895600" cy="20964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07943" cy="2105431"/>
                    </a:xfrm>
                    <a:prstGeom prst="rect">
                      <a:avLst/>
                    </a:prstGeom>
                  </pic:spPr>
                </pic:pic>
              </a:graphicData>
            </a:graphic>
          </wp:inline>
        </w:drawing>
      </w:r>
    </w:p>
    <w:p w14:paraId="6C9780B5" w14:textId="77777777" w:rsidR="00140E88" w:rsidRPr="00140E88" w:rsidRDefault="00140E88" w:rsidP="00140E88">
      <w:pPr>
        <w:pStyle w:val="BodyText"/>
        <w:rPr>
          <w:b/>
          <w:i/>
        </w:rPr>
      </w:pPr>
      <w:r w:rsidRPr="00140E88">
        <w:rPr>
          <w:b/>
          <w:i/>
        </w:rPr>
        <w:t>Figure 7: Cockatoo damage to sporting ground</w:t>
      </w:r>
    </w:p>
    <w:p w14:paraId="0B319864" w14:textId="77777777" w:rsidR="00534E87" w:rsidRPr="00E86CC5" w:rsidRDefault="00534E87" w:rsidP="006A4364">
      <w:pPr>
        <w:pStyle w:val="BodyText"/>
        <w:jc w:val="both"/>
      </w:pPr>
      <w:r w:rsidRPr="00E86CC5">
        <w:t xml:space="preserve">For relatively small sites, such as bowling greens, removable vertical screens of shade cloth or hessian </w:t>
      </w:r>
      <w:r>
        <w:t xml:space="preserve">2 to </w:t>
      </w:r>
      <w:r w:rsidRPr="00E86CC5">
        <w:t>2.5</w:t>
      </w:r>
      <w:r>
        <w:t xml:space="preserve"> </w:t>
      </w:r>
      <w:r w:rsidRPr="00E86CC5">
        <w:t>m</w:t>
      </w:r>
      <w:r>
        <w:t>etres</w:t>
      </w:r>
      <w:r w:rsidRPr="00E86CC5">
        <w:t xml:space="preserve"> high can be used when the greens are not in use.</w:t>
      </w:r>
    </w:p>
    <w:p w14:paraId="08AFF8E4" w14:textId="77777777" w:rsidR="004F69F1" w:rsidRPr="00E86CC5" w:rsidRDefault="00534E87" w:rsidP="006A4364">
      <w:pPr>
        <w:pStyle w:val="BodyText"/>
        <w:jc w:val="both"/>
      </w:pPr>
      <w:r w:rsidRPr="00E86CC5">
        <w:t>If the birds are attracted to Onion Grass</w:t>
      </w:r>
      <w:r>
        <w:t>,</w:t>
      </w:r>
      <w:r w:rsidRPr="00E86CC5">
        <w:t xml:space="preserve"> try to remove </w:t>
      </w:r>
      <w:r>
        <w:t xml:space="preserve">the grass </w:t>
      </w:r>
      <w:r w:rsidRPr="00E86CC5">
        <w:t>from the site</w:t>
      </w:r>
      <w:r>
        <w:t xml:space="preserve"> with herbicides</w:t>
      </w:r>
      <w:r w:rsidRPr="00E86CC5">
        <w:t xml:space="preserve">. </w:t>
      </w:r>
    </w:p>
    <w:p w14:paraId="157720DB" w14:textId="22BBEDB9" w:rsidR="00BE735A" w:rsidRDefault="00EE3197" w:rsidP="006A4364">
      <w:pPr>
        <w:pStyle w:val="BodyText"/>
        <w:jc w:val="both"/>
      </w:pPr>
      <w:r w:rsidRPr="00E86CC5">
        <w:t>Bird hides can be used to reduce damage to golf courses</w:t>
      </w:r>
      <w:r>
        <w:t>, where b</w:t>
      </w:r>
      <w:r w:rsidRPr="00E86CC5">
        <w:t xml:space="preserve">irds are shot at from the hides with both live ammunition and Bird </w:t>
      </w:r>
      <w:proofErr w:type="spellStart"/>
      <w:r w:rsidRPr="00E86CC5">
        <w:t>Frite</w:t>
      </w:r>
      <w:proofErr w:type="spellEnd"/>
      <w:r w:rsidRPr="006212DB">
        <w:rPr>
          <w:vertAlign w:val="superscript"/>
        </w:rPr>
        <w:t>®</w:t>
      </w:r>
      <w:r w:rsidRPr="00E86CC5">
        <w:rPr>
          <w:position w:val="6"/>
        </w:rPr>
        <w:t xml:space="preserve"> </w:t>
      </w:r>
      <w:r w:rsidRPr="00E86CC5">
        <w:t xml:space="preserve">cartridges, combined with playing recorded alarm calls. The hides should be moved frequently. </w:t>
      </w:r>
    </w:p>
    <w:p w14:paraId="16344003" w14:textId="289AB5D4" w:rsidR="00534E87" w:rsidRDefault="00C42D86" w:rsidP="006A4364">
      <w:pPr>
        <w:pStyle w:val="BodyText"/>
        <w:jc w:val="both"/>
      </w:pPr>
      <w:r>
        <w:t xml:space="preserve">All permits (an ATCW from DELWP and a populous place permit from Victoria Police) must be obtained prior to shooting cockatoos on golf courses. </w:t>
      </w:r>
    </w:p>
    <w:p w14:paraId="6D886D62" w14:textId="77777777" w:rsidR="00923DBF" w:rsidRPr="00F370AF" w:rsidRDefault="00923DBF" w:rsidP="006A4364">
      <w:pPr>
        <w:pStyle w:val="BodyText"/>
        <w:jc w:val="both"/>
        <w:rPr>
          <w:i/>
        </w:rPr>
      </w:pPr>
      <w:bookmarkStart w:id="40" w:name="_Toc508202861"/>
      <w:r w:rsidRPr="00A25A28">
        <w:rPr>
          <w:rStyle w:val="Heading2Char"/>
        </w:rPr>
        <w:t>Damage to feedlots</w:t>
      </w:r>
      <w:bookmarkEnd w:id="40"/>
    </w:p>
    <w:p w14:paraId="25D92E95" w14:textId="77777777" w:rsidR="00C34424" w:rsidRDefault="00C34424" w:rsidP="006A4364">
      <w:pPr>
        <w:pStyle w:val="BodyText"/>
        <w:jc w:val="both"/>
      </w:pPr>
      <w:r>
        <w:t>Cockatoos can sometime cause damage to feedlots due to feeding behaviour and fouling.</w:t>
      </w:r>
    </w:p>
    <w:p w14:paraId="17DCC5D9" w14:textId="77777777" w:rsidR="00923DBF" w:rsidRDefault="00923DBF" w:rsidP="006A4364">
      <w:pPr>
        <w:pStyle w:val="BodyText"/>
        <w:jc w:val="both"/>
      </w:pPr>
      <w:r w:rsidRPr="000E371A">
        <w:t>Cockatoos like to have a clear view around them when feeding.</w:t>
      </w:r>
    </w:p>
    <w:p w14:paraId="0B9EE6C2" w14:textId="77777777" w:rsidR="00C34424" w:rsidRDefault="0052115D" w:rsidP="00C34424">
      <w:pPr>
        <w:pStyle w:val="Heading4"/>
      </w:pPr>
      <w:r>
        <w:rPr>
          <w:noProof/>
        </w:rPr>
        <w:drawing>
          <wp:inline distT="0" distB="0" distL="0" distR="0" wp14:anchorId="6AD9977E" wp14:editId="3895B722">
            <wp:extent cx="2970530" cy="215392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70530" cy="2153920"/>
                    </a:xfrm>
                    <a:prstGeom prst="rect">
                      <a:avLst/>
                    </a:prstGeom>
                  </pic:spPr>
                </pic:pic>
              </a:graphicData>
            </a:graphic>
          </wp:inline>
        </w:drawing>
      </w:r>
      <w:r w:rsidR="00C34424">
        <w:t>Figure 8: Corellas feeding on grain</w:t>
      </w:r>
    </w:p>
    <w:p w14:paraId="6A075A8B" w14:textId="77777777" w:rsidR="00923DBF" w:rsidRPr="000E371A" w:rsidRDefault="00923DBF" w:rsidP="006A4364">
      <w:pPr>
        <w:pStyle w:val="BodyText"/>
        <w:jc w:val="both"/>
      </w:pPr>
      <w:r w:rsidRPr="000E371A">
        <w:t>Placing hoods over feed troughs, or erecting shade cloth screens on three sides and above the troughs may reduce cockatoo feeding.</w:t>
      </w:r>
      <w:r>
        <w:t xml:space="preserve"> </w:t>
      </w:r>
      <w:r w:rsidRPr="000E371A">
        <w:t xml:space="preserve">The localised destruction of birds may also be necessary. </w:t>
      </w:r>
    </w:p>
    <w:p w14:paraId="37297DEF" w14:textId="77777777" w:rsidR="00923DBF" w:rsidRPr="000E371A" w:rsidRDefault="00923DBF" w:rsidP="006A4364">
      <w:pPr>
        <w:pStyle w:val="BodyText"/>
        <w:jc w:val="both"/>
      </w:pPr>
      <w:r w:rsidRPr="000E371A">
        <w:t xml:space="preserve">Farmers should be aware that cockatoos are also attracted to feedlots to eat undigested grain from cattle droppings. Young cockatoos that have just left the nest use this grain as a food source at a time when little else is available. The grain in cattle droppings </w:t>
      </w:r>
      <w:proofErr w:type="gramStart"/>
      <w:r w:rsidRPr="000E371A">
        <w:t>actually helps</w:t>
      </w:r>
      <w:proofErr w:type="gramEnd"/>
      <w:r w:rsidRPr="000E371A">
        <w:t xml:space="preserve"> enhance the survival rates of cockatoos and assists in increasing their numbers. </w:t>
      </w:r>
    </w:p>
    <w:p w14:paraId="4DD101D4" w14:textId="77777777" w:rsidR="00923DBF" w:rsidRPr="00315F69" w:rsidRDefault="00923DBF" w:rsidP="00923DBF">
      <w:pPr>
        <w:pStyle w:val="Heading2"/>
        <w:jc w:val="both"/>
        <w:rPr>
          <w:i/>
        </w:rPr>
      </w:pPr>
      <w:bookmarkStart w:id="41" w:name="_Toc508202862"/>
      <w:r>
        <w:t>Damage to f</w:t>
      </w:r>
      <w:r w:rsidRPr="00315F69">
        <w:t>eed trails and stubble</w:t>
      </w:r>
      <w:bookmarkEnd w:id="41"/>
      <w:r>
        <w:t xml:space="preserve"> </w:t>
      </w:r>
    </w:p>
    <w:p w14:paraId="66401135" w14:textId="77777777" w:rsidR="00C34424" w:rsidRDefault="00C34424" w:rsidP="006A4364">
      <w:pPr>
        <w:pStyle w:val="BodyText"/>
        <w:jc w:val="both"/>
      </w:pPr>
      <w:r>
        <w:t xml:space="preserve">Feed trails and stubble often attract cockatoos, who can poach feed intended for livestock or prevent lambs from feeding. </w:t>
      </w:r>
    </w:p>
    <w:p w14:paraId="42E10D5F" w14:textId="77777777" w:rsidR="00923DBF" w:rsidRPr="000E371A" w:rsidRDefault="00923DBF" w:rsidP="006A4364">
      <w:pPr>
        <w:pStyle w:val="BodyText"/>
        <w:jc w:val="both"/>
      </w:pPr>
      <w:r w:rsidRPr="000E371A">
        <w:t xml:space="preserve">Limiting cockatoo access to grain </w:t>
      </w:r>
      <w:proofErr w:type="gramStart"/>
      <w:r w:rsidRPr="000E371A">
        <w:t>at this time</w:t>
      </w:r>
      <w:proofErr w:type="gramEnd"/>
      <w:r w:rsidRPr="000E371A">
        <w:t xml:space="preserve"> is very important. Having grain easily available just after young cockatoos leave the nest increases their chances of surviving and maturing. Without access to grain fewer young birds will survive leading to a decrease in the overall cockatoo population</w:t>
      </w:r>
      <w:r>
        <w:t>.</w:t>
      </w:r>
    </w:p>
    <w:p w14:paraId="4ECADDA9" w14:textId="77777777" w:rsidR="00923DBF" w:rsidRPr="000E371A" w:rsidRDefault="00923DBF" w:rsidP="006A4364">
      <w:pPr>
        <w:pStyle w:val="BodyText"/>
        <w:jc w:val="both"/>
      </w:pPr>
      <w:r w:rsidRPr="000E371A">
        <w:t>Feed trails for stock should be placed late</w:t>
      </w:r>
      <w:r w:rsidR="00D065CE">
        <w:t xml:space="preserve"> in the day when cockatoos are returni</w:t>
      </w:r>
      <w:r w:rsidRPr="000E371A">
        <w:t>ng to their roosts</w:t>
      </w:r>
      <w:r>
        <w:t xml:space="preserve"> and s</w:t>
      </w:r>
      <w:r w:rsidRPr="000E371A">
        <w:t xml:space="preserve">tock can then feed through the night undisturbed.  </w:t>
      </w:r>
    </w:p>
    <w:p w14:paraId="57A688AA" w14:textId="77777777" w:rsidR="00923DBF" w:rsidRPr="000E371A" w:rsidRDefault="00923DBF" w:rsidP="006A4364">
      <w:pPr>
        <w:pStyle w:val="BodyText"/>
        <w:jc w:val="both"/>
      </w:pPr>
      <w:r w:rsidRPr="000E371A">
        <w:t>Feed out just enough grain so there is little left the next morning. Feed smaller amounts more frequently</w:t>
      </w:r>
      <w:r>
        <w:t>, or keep birds away until</w:t>
      </w:r>
      <w:r w:rsidRPr="000E371A">
        <w:t xml:space="preserve"> stock ha</w:t>
      </w:r>
      <w:r>
        <w:t>s</w:t>
      </w:r>
      <w:r w:rsidRPr="000E371A">
        <w:t xml:space="preserve"> finished</w:t>
      </w:r>
      <w:r>
        <w:t xml:space="preserve"> feeding</w:t>
      </w:r>
      <w:r w:rsidRPr="000E371A">
        <w:t>.</w:t>
      </w:r>
    </w:p>
    <w:p w14:paraId="2AD5CDA8" w14:textId="77777777" w:rsidR="00923DBF" w:rsidRPr="000E371A" w:rsidRDefault="00923DBF" w:rsidP="006A4364">
      <w:pPr>
        <w:pStyle w:val="BodyText"/>
        <w:jc w:val="both"/>
      </w:pPr>
      <w:r w:rsidRPr="000E371A">
        <w:t>Wastage can be reduced by placing feed in bird-proof troughs.</w:t>
      </w:r>
    </w:p>
    <w:p w14:paraId="673F6F16" w14:textId="77777777" w:rsidR="00923DBF" w:rsidRPr="000E371A" w:rsidRDefault="00923DBF" w:rsidP="006A4364">
      <w:pPr>
        <w:pStyle w:val="BodyText"/>
        <w:jc w:val="both"/>
      </w:pPr>
      <w:r w:rsidRPr="000E371A">
        <w:t>Set harvesting machines to minimise the amount of grain left in stubble after harvest</w:t>
      </w:r>
      <w:r>
        <w:t xml:space="preserve"> and c</w:t>
      </w:r>
      <w:r w:rsidRPr="000E371A">
        <w:t>ollect chaff and grain for stock feed.</w:t>
      </w:r>
    </w:p>
    <w:p w14:paraId="07957CA8" w14:textId="77777777" w:rsidR="00923DBF" w:rsidRPr="006A4364" w:rsidRDefault="00923DBF" w:rsidP="00051CD4">
      <w:pPr>
        <w:pStyle w:val="Heading2"/>
        <w:jc w:val="both"/>
      </w:pPr>
      <w:bookmarkStart w:id="42" w:name="_Toc508202863"/>
      <w:r w:rsidRPr="006A4364">
        <w:lastRenderedPageBreak/>
        <w:t>Damage to hay and straw bales</w:t>
      </w:r>
      <w:bookmarkEnd w:id="42"/>
      <w:r w:rsidR="00051CD4">
        <w:t xml:space="preserve"> </w:t>
      </w:r>
    </w:p>
    <w:p w14:paraId="0CDBEE75" w14:textId="77777777" w:rsidR="00C34424" w:rsidRDefault="00C34424" w:rsidP="006A4364">
      <w:pPr>
        <w:pStyle w:val="BodyText"/>
        <w:jc w:val="both"/>
      </w:pPr>
      <w:r>
        <w:t>Cockatoos cause damage to hay and straw bales by feeding on the seed heads within them.</w:t>
      </w:r>
    </w:p>
    <w:p w14:paraId="6C57C589" w14:textId="77777777" w:rsidR="00923DBF" w:rsidRPr="000E371A" w:rsidRDefault="00923DBF" w:rsidP="006A4364">
      <w:pPr>
        <w:pStyle w:val="BodyText"/>
        <w:jc w:val="both"/>
      </w:pPr>
      <w:r>
        <w:t xml:space="preserve">You can reduce damage </w:t>
      </w:r>
      <w:r w:rsidRPr="000E371A">
        <w:t>to the outermost bale</w:t>
      </w:r>
      <w:r>
        <w:t>s on the open side of the stack by</w:t>
      </w:r>
      <w:r w:rsidRPr="000E371A">
        <w:t xml:space="preserve"> </w:t>
      </w:r>
      <w:r>
        <w:t>p</w:t>
      </w:r>
      <w:r w:rsidRPr="000E371A">
        <w:t>lacing shade cloth or hessian on three sides of haystacks</w:t>
      </w:r>
      <w:r>
        <w:t xml:space="preserve">. </w:t>
      </w:r>
      <w:r w:rsidRPr="000E371A">
        <w:t>Removable panels can be used, so that access to other sides of the stack is still possible. If damage is severe</w:t>
      </w:r>
      <w:r>
        <w:t>,</w:t>
      </w:r>
      <w:r w:rsidRPr="000E371A">
        <w:t xml:space="preserve"> all four sides of the stack can be covered.  </w:t>
      </w:r>
    </w:p>
    <w:p w14:paraId="7E41FA19" w14:textId="77777777" w:rsidR="00923DBF" w:rsidRPr="000E371A" w:rsidRDefault="00923DBF" w:rsidP="006A4364">
      <w:pPr>
        <w:pStyle w:val="BodyText"/>
        <w:jc w:val="both"/>
      </w:pPr>
      <w:r w:rsidRPr="000E371A">
        <w:t>Damage to round bales in paddocks can be reduced by erecti</w:t>
      </w:r>
      <w:r>
        <w:t xml:space="preserve">ng </w:t>
      </w:r>
      <w:r w:rsidRPr="000E371A">
        <w:t xml:space="preserve">temporary walls. </w:t>
      </w:r>
      <w:r>
        <w:t xml:space="preserve">Walls made of </w:t>
      </w:r>
      <w:r w:rsidRPr="000E371A">
        <w:t>shade cloth or hessian</w:t>
      </w:r>
      <w:r>
        <w:t xml:space="preserve"> should encircle the bales at 2 to </w:t>
      </w:r>
      <w:r w:rsidRPr="000E371A">
        <w:t>2.5 m</w:t>
      </w:r>
      <w:r>
        <w:t>etre</w:t>
      </w:r>
      <w:r w:rsidRPr="000E371A">
        <w:t xml:space="preserve"> high. Shade cloth lasts longer than hessian and can be reused in later seasons.</w:t>
      </w:r>
    </w:p>
    <w:p w14:paraId="44248F7C" w14:textId="77777777" w:rsidR="00923DBF" w:rsidRPr="00315F69" w:rsidRDefault="00923DBF" w:rsidP="00464900">
      <w:pPr>
        <w:pStyle w:val="Heading2"/>
        <w:jc w:val="both"/>
        <w:rPr>
          <w:i/>
        </w:rPr>
      </w:pPr>
      <w:bookmarkStart w:id="43" w:name="_Toc508202864"/>
      <w:r>
        <w:t>Damage to s</w:t>
      </w:r>
      <w:r w:rsidRPr="00315F69">
        <w:t>ilage and grain covers</w:t>
      </w:r>
      <w:bookmarkEnd w:id="43"/>
    </w:p>
    <w:p w14:paraId="49A1725F" w14:textId="77777777" w:rsidR="00923DBF" w:rsidRPr="000E371A" w:rsidRDefault="00C34424" w:rsidP="006A4364">
      <w:pPr>
        <w:pStyle w:val="BodyText"/>
        <w:jc w:val="both"/>
      </w:pPr>
      <w:r>
        <w:t xml:space="preserve">Cockatoos can perforate grain covers on silage pits, which lets in air and reduces silage quality. </w:t>
      </w:r>
      <w:r w:rsidR="00923DBF" w:rsidRPr="000E371A">
        <w:t>As with the hay bale walls,</w:t>
      </w:r>
      <w:r w:rsidR="00923DBF">
        <w:t xml:space="preserve"> s</w:t>
      </w:r>
      <w:r w:rsidR="00923DBF" w:rsidRPr="000E371A">
        <w:t>ilage covers can be protected by erecting shade cloth or hessia</w:t>
      </w:r>
      <w:r w:rsidR="00923DBF">
        <w:t xml:space="preserve">n walls at 2 to </w:t>
      </w:r>
      <w:r w:rsidR="00923DBF" w:rsidRPr="000E371A">
        <w:t>2.5 m</w:t>
      </w:r>
      <w:r w:rsidR="00923DBF">
        <w:t>etre</w:t>
      </w:r>
      <w:r w:rsidR="00923DBF" w:rsidRPr="000E371A">
        <w:t xml:space="preserve"> high around them. </w:t>
      </w:r>
      <w:r w:rsidR="00923DBF">
        <w:t>S</w:t>
      </w:r>
      <w:r w:rsidR="00923DBF" w:rsidRPr="000E371A">
        <w:t>hade cloth lasts longer than hessian and can be reused in later seasons.</w:t>
      </w:r>
    </w:p>
    <w:p w14:paraId="51AD76AF" w14:textId="77777777" w:rsidR="00923DBF" w:rsidRPr="000E371A" w:rsidRDefault="00923DBF" w:rsidP="006A4364">
      <w:pPr>
        <w:pStyle w:val="BodyText"/>
        <w:jc w:val="both"/>
      </w:pPr>
      <w:r w:rsidRPr="000E371A">
        <w:t xml:space="preserve">Damage to grain covers generally occurs when birds are attracted to spilt grain on, or around the covers.  When care is taken to reduce grain spillage, or to remove spills immediately, grain cover damage is much less likely. If damage </w:t>
      </w:r>
      <w:r>
        <w:t>continues</w:t>
      </w:r>
      <w:r w:rsidRPr="000E371A">
        <w:t xml:space="preserve">, visual screens of shade cloth or other material can be used.  </w:t>
      </w:r>
    </w:p>
    <w:p w14:paraId="06AEFF0E" w14:textId="77777777" w:rsidR="00923DBF" w:rsidRDefault="00923DBF" w:rsidP="006A4364">
      <w:pPr>
        <w:pStyle w:val="BodyText"/>
        <w:jc w:val="both"/>
        <w:rPr>
          <w:rFonts w:ascii="Arial" w:hAnsi="Arial"/>
        </w:rPr>
      </w:pPr>
      <w:r w:rsidRPr="000E371A">
        <w:rPr>
          <w:rFonts w:ascii="Arial" w:hAnsi="Arial"/>
        </w:rPr>
        <w:t xml:space="preserve">A combined scaring and shooting strategy, using bird hides, Bird </w:t>
      </w:r>
      <w:proofErr w:type="spellStart"/>
      <w:r w:rsidRPr="000E371A">
        <w:rPr>
          <w:rFonts w:ascii="Arial" w:hAnsi="Arial"/>
        </w:rPr>
        <w:t>Frite</w:t>
      </w:r>
      <w:proofErr w:type="spellEnd"/>
      <w:r w:rsidRPr="00F93143">
        <w:rPr>
          <w:b/>
          <w:i/>
          <w:vertAlign w:val="superscript"/>
        </w:rPr>
        <w:t>®</w:t>
      </w:r>
      <w:r w:rsidRPr="000E371A">
        <w:rPr>
          <w:rFonts w:ascii="Arial" w:hAnsi="Arial"/>
        </w:rPr>
        <w:t xml:space="preserve"> cartridges</w:t>
      </w:r>
      <w:r>
        <w:rPr>
          <w:rFonts w:ascii="Arial" w:hAnsi="Arial"/>
        </w:rPr>
        <w:t xml:space="preserve"> (pyrotechnic ‘crackers’ fired from a 12-gauge shotgun)</w:t>
      </w:r>
      <w:r w:rsidRPr="000E371A">
        <w:rPr>
          <w:rFonts w:ascii="Arial" w:hAnsi="Arial"/>
        </w:rPr>
        <w:t>, recorded alarm calls and gas guns may also be effective, and may enhance the effect of the visual barriers</w:t>
      </w:r>
    </w:p>
    <w:p w14:paraId="027B69A5" w14:textId="77777777" w:rsidR="00923DBF" w:rsidRPr="00315F69" w:rsidRDefault="00923DBF" w:rsidP="006A4364">
      <w:pPr>
        <w:pStyle w:val="Heading2"/>
        <w:jc w:val="both"/>
        <w:rPr>
          <w:i/>
        </w:rPr>
      </w:pPr>
      <w:bookmarkStart w:id="44" w:name="_Toc508202865"/>
      <w:r>
        <w:t>Damage to r</w:t>
      </w:r>
      <w:r w:rsidRPr="00315F69">
        <w:t>ipening crops</w:t>
      </w:r>
      <w:r w:rsidR="006A4364">
        <w:t xml:space="preserve"> or around trees, dams and bare or thin patches within the crop</w:t>
      </w:r>
      <w:bookmarkEnd w:id="44"/>
    </w:p>
    <w:p w14:paraId="5390A333" w14:textId="77777777" w:rsidR="007A59E2" w:rsidRDefault="002D6C19" w:rsidP="006A4364">
      <w:pPr>
        <w:pStyle w:val="BodyText"/>
        <w:jc w:val="both"/>
      </w:pPr>
      <w:r>
        <w:t>Cockatoos sometimes attack the outer edges of a ripening crop, or around trees, dams and bare or thin patches with</w:t>
      </w:r>
      <w:r w:rsidR="009D236D">
        <w:t>in</w:t>
      </w:r>
      <w:r>
        <w:t xml:space="preserve"> the crop.</w:t>
      </w:r>
    </w:p>
    <w:p w14:paraId="6ED1C793" w14:textId="77777777" w:rsidR="00923DBF" w:rsidRPr="0023221B" w:rsidRDefault="00923DBF" w:rsidP="006A4364">
      <w:pPr>
        <w:pStyle w:val="BodyText"/>
        <w:jc w:val="both"/>
      </w:pPr>
      <w:r>
        <w:t>Reducing</w:t>
      </w:r>
      <w:r w:rsidRPr="0044775F">
        <w:t xml:space="preserve"> the </w:t>
      </w:r>
      <w:r>
        <w:t xml:space="preserve">crop </w:t>
      </w:r>
      <w:r w:rsidRPr="0044775F">
        <w:t xml:space="preserve">edges </w:t>
      </w:r>
      <w:r>
        <w:t xml:space="preserve">can reduce </w:t>
      </w:r>
      <w:r w:rsidRPr="0044775F">
        <w:t>the number of sites from which cockatoos can attack it.</w:t>
      </w:r>
      <w:r>
        <w:t xml:space="preserve">  I</w:t>
      </w:r>
      <w:r w:rsidRPr="0023221B">
        <w:t>t is</w:t>
      </w:r>
      <w:r>
        <w:t xml:space="preserve"> also</w:t>
      </w:r>
      <w:r w:rsidRPr="0023221B">
        <w:t xml:space="preserve"> important to discourage the development of ‘feeding patterns’ at the crop site. The first few birds on the crop are the most important ones to deter</w:t>
      </w:r>
      <w:r>
        <w:t xml:space="preserve"> because their </w:t>
      </w:r>
      <w:r w:rsidRPr="0023221B">
        <w:t>presence will attract other birds.</w:t>
      </w:r>
    </w:p>
    <w:p w14:paraId="00E24067" w14:textId="622C967F" w:rsidR="007A59E2" w:rsidRDefault="007A59E2" w:rsidP="007A59E2">
      <w:pPr>
        <w:pStyle w:val="BodyText"/>
        <w:jc w:val="both"/>
      </w:pPr>
      <w:r>
        <w:t>A</w:t>
      </w:r>
      <w:r w:rsidRPr="0023221B">
        <w:t xml:space="preserve"> </w:t>
      </w:r>
      <w:r w:rsidR="00923DBF" w:rsidRPr="0023221B">
        <w:t>crop protection program should</w:t>
      </w:r>
      <w:r w:rsidR="00453A1B">
        <w:t xml:space="preserve"> be carefully planned and, </w:t>
      </w:r>
      <w:r w:rsidR="00890AC5">
        <w:t>at the outset</w:t>
      </w:r>
      <w:r w:rsidR="00453A1B">
        <w:t>, th</w:t>
      </w:r>
      <w:r>
        <w:t xml:space="preserve">e land owner should check if any permits are required. That is, an ATCW from DELWP and a </w:t>
      </w:r>
      <w:r w:rsidR="00AA3003">
        <w:t>p</w:t>
      </w:r>
      <w:r>
        <w:t xml:space="preserve">opulous </w:t>
      </w:r>
      <w:r w:rsidR="00AA3003">
        <w:t>p</w:t>
      </w:r>
      <w:r>
        <w:t xml:space="preserve">lace </w:t>
      </w:r>
      <w:r w:rsidR="00AA3003">
        <w:t>p</w:t>
      </w:r>
      <w:r>
        <w:t xml:space="preserve">ermit from Victoria Police. </w:t>
      </w:r>
    </w:p>
    <w:p w14:paraId="02CD5569" w14:textId="77777777" w:rsidR="007A59E2" w:rsidRDefault="007A59E2" w:rsidP="002D6C19">
      <w:pPr>
        <w:pStyle w:val="BodyText"/>
        <w:jc w:val="both"/>
      </w:pPr>
      <w:r>
        <w:t xml:space="preserve">The </w:t>
      </w:r>
      <w:r w:rsidR="00890AC5">
        <w:t>on the ground</w:t>
      </w:r>
      <w:r>
        <w:t xml:space="preserve"> program should</w:t>
      </w:r>
      <w:r w:rsidR="00923DBF" w:rsidRPr="0023221B">
        <w:t xml:space="preserve"> start with shooting</w:t>
      </w:r>
      <w:r w:rsidR="00923DBF">
        <w:t xml:space="preserve"> as t</w:t>
      </w:r>
      <w:r w:rsidR="00923DBF" w:rsidRPr="0023221B">
        <w:t xml:space="preserve">his establishes the link between loud noise and danger. </w:t>
      </w:r>
    </w:p>
    <w:p w14:paraId="1A525425" w14:textId="77777777" w:rsidR="007A59E2" w:rsidRPr="0023221B" w:rsidRDefault="007A59E2" w:rsidP="007A59E2">
      <w:pPr>
        <w:pStyle w:val="BodyText"/>
        <w:jc w:val="both"/>
      </w:pPr>
      <w:r w:rsidRPr="0023221B">
        <w:t>Shoot from several hides near the birds</w:t>
      </w:r>
      <w:r>
        <w:t>’</w:t>
      </w:r>
      <w:r w:rsidRPr="0023221B">
        <w:t xml:space="preserve"> main approach routes. Bird hides can be made of hessian or other material. Vehicles can also be used as mobile hides and left near the crop. Shoot from these ‘approach route’ hides, but switch to other hides regularly.  </w:t>
      </w:r>
    </w:p>
    <w:p w14:paraId="6372DADA" w14:textId="77777777" w:rsidR="002D6C19" w:rsidRDefault="002752CB" w:rsidP="00890AC5">
      <w:pPr>
        <w:pStyle w:val="BodyText"/>
        <w:jc w:val="both"/>
      </w:pPr>
      <w:r w:rsidRPr="00154FE1">
        <w:rPr>
          <w:rFonts w:ascii="Arial Narrow" w:hAnsi="Arial Narrow"/>
          <w:noProof/>
          <w:color w:val="00B2A9" w:themeColor="accent1"/>
          <w:sz w:val="23"/>
          <w:szCs w:val="23"/>
        </w:rPr>
        <w:drawing>
          <wp:inline distT="0" distB="0" distL="0" distR="0" wp14:anchorId="629F5EA7" wp14:editId="16FF1B91">
            <wp:extent cx="2970530" cy="1970237"/>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0530" cy="1970237"/>
                    </a:xfrm>
                    <a:prstGeom prst="rect">
                      <a:avLst/>
                    </a:prstGeom>
                    <a:noFill/>
                  </pic:spPr>
                </pic:pic>
              </a:graphicData>
            </a:graphic>
          </wp:inline>
        </w:drawing>
      </w:r>
      <w:r w:rsidR="002D6C19" w:rsidRPr="00890AC5">
        <w:rPr>
          <w:b/>
          <w:i/>
        </w:rPr>
        <w:t>Figure 9: Cockatoo damage to crops</w:t>
      </w:r>
    </w:p>
    <w:p w14:paraId="469AC631" w14:textId="6B6AA679" w:rsidR="00923DBF" w:rsidRPr="0023221B" w:rsidRDefault="00923DBF" w:rsidP="006A4364">
      <w:pPr>
        <w:pStyle w:val="BodyText"/>
        <w:jc w:val="both"/>
      </w:pPr>
      <w:r w:rsidRPr="0023221B">
        <w:t>Scarecrows can also be used, dressed in bright colours</w:t>
      </w:r>
      <w:r>
        <w:t>.</w:t>
      </w:r>
      <w:r w:rsidR="002D6C19">
        <w:t xml:space="preserve"> </w:t>
      </w:r>
      <w:r>
        <w:t>Remember to m</w:t>
      </w:r>
      <w:r w:rsidRPr="0023221B">
        <w:t xml:space="preserve">ove the scarecrows regularly.  </w:t>
      </w:r>
    </w:p>
    <w:p w14:paraId="3AB22E7A" w14:textId="7FB8FDA8" w:rsidR="00923DBF" w:rsidRPr="0023221B" w:rsidRDefault="00923DBF" w:rsidP="006A4364">
      <w:pPr>
        <w:pStyle w:val="BodyText"/>
        <w:jc w:val="both"/>
      </w:pPr>
      <w:r w:rsidRPr="0023221B">
        <w:t>Scare guns can</w:t>
      </w:r>
      <w:r>
        <w:t xml:space="preserve"> </w:t>
      </w:r>
      <w:r w:rsidRPr="0023221B">
        <w:t>be introduced at this stage. Set the guns to operate at long intervals, and only when birds are likely to be feeding in the crop, usually early and late in the day. Move the scare guns every two to three days. They may be more effective if hidden - use the bird hides</w:t>
      </w:r>
      <w:r>
        <w:t xml:space="preserve"> and k</w:t>
      </w:r>
      <w:r w:rsidRPr="0023221B">
        <w:t xml:space="preserve">eep scare guns out of sight when not in use.  </w:t>
      </w:r>
    </w:p>
    <w:p w14:paraId="60ADCEA4" w14:textId="77777777" w:rsidR="00923DBF" w:rsidRPr="0023221B" w:rsidRDefault="00923DBF" w:rsidP="006A4364">
      <w:pPr>
        <w:pStyle w:val="BodyText"/>
        <w:jc w:val="both"/>
      </w:pPr>
      <w:r w:rsidRPr="0023221B">
        <w:t>Reinforce the scaring with some shooting,</w:t>
      </w:r>
      <w:r>
        <w:t xml:space="preserve"> and with the use of Bird </w:t>
      </w:r>
      <w:proofErr w:type="spellStart"/>
      <w:r>
        <w:t>Frite</w:t>
      </w:r>
      <w:proofErr w:type="spellEnd"/>
      <w:r w:rsidRPr="00F93143">
        <w:rPr>
          <w:b/>
          <w:i/>
          <w:vertAlign w:val="superscript"/>
        </w:rPr>
        <w:t>®</w:t>
      </w:r>
      <w:r w:rsidRPr="0023221B">
        <w:t xml:space="preserve"> cartridges.  While the approach outlined above may sound unusual, it has been shown to be effective.</w:t>
      </w:r>
    </w:p>
    <w:p w14:paraId="06DD5EFF" w14:textId="77777777" w:rsidR="00923DBF" w:rsidRDefault="00923DBF" w:rsidP="00923DBF">
      <w:pPr>
        <w:spacing w:before="120"/>
        <w:jc w:val="both"/>
        <w:rPr>
          <w:rFonts w:ascii="Arial" w:hAnsi="Arial"/>
        </w:rPr>
      </w:pPr>
      <w:r w:rsidRPr="0023221B">
        <w:rPr>
          <w:rFonts w:ascii="Arial" w:hAnsi="Arial"/>
        </w:rPr>
        <w:t>Farmers should also consider providing an alternative, low-cost food source such as rice hulls as a decoy and to enhance the scaring strategy. Decoy food should be at least 500 m</w:t>
      </w:r>
      <w:r>
        <w:rPr>
          <w:rFonts w:ascii="Arial" w:hAnsi="Arial"/>
        </w:rPr>
        <w:t>etres</w:t>
      </w:r>
      <w:r w:rsidRPr="0023221B">
        <w:rPr>
          <w:rFonts w:ascii="Arial" w:hAnsi="Arial"/>
        </w:rPr>
        <w:t xml:space="preserve"> away from the crop so that scaring activities do not disturb the birds at the decoy site. No control should be undertaken near the decoy, no matter how tempting this is. </w:t>
      </w:r>
    </w:p>
    <w:p w14:paraId="759201F3" w14:textId="77777777" w:rsidR="00923DBF" w:rsidRPr="0023221B" w:rsidRDefault="00923DBF" w:rsidP="00923DBF">
      <w:pPr>
        <w:spacing w:before="120"/>
        <w:jc w:val="both"/>
        <w:rPr>
          <w:rFonts w:ascii="Arial" w:hAnsi="Arial"/>
        </w:rPr>
      </w:pPr>
      <w:r w:rsidRPr="0023221B">
        <w:rPr>
          <w:rFonts w:ascii="Arial" w:hAnsi="Arial"/>
        </w:rPr>
        <w:t xml:space="preserve">Decoy sites are more effective when they are close to the birds’ flight path and close to trees that can be used as perches or roost sites. </w:t>
      </w:r>
    </w:p>
    <w:p w14:paraId="7D61B2A5" w14:textId="77777777" w:rsidR="00923DBF" w:rsidRDefault="00923DBF" w:rsidP="00923DBF">
      <w:pPr>
        <w:spacing w:before="120"/>
        <w:jc w:val="both"/>
        <w:rPr>
          <w:rFonts w:ascii="Arial" w:hAnsi="Arial"/>
        </w:rPr>
      </w:pPr>
      <w:r w:rsidRPr="0023221B">
        <w:rPr>
          <w:rFonts w:ascii="Arial" w:hAnsi="Arial"/>
        </w:rPr>
        <w:t>Decoy model cockatoos in the feeding posture can be used to lure birds to the decoy feed site.</w:t>
      </w:r>
    </w:p>
    <w:p w14:paraId="280F6F62" w14:textId="77777777" w:rsidR="00AD5FA4" w:rsidRPr="00531DD3" w:rsidRDefault="00AD5FA4" w:rsidP="00AD5FA4">
      <w:pPr>
        <w:pStyle w:val="Heading2"/>
      </w:pPr>
      <w:bookmarkStart w:id="45" w:name="_Toc508202866"/>
      <w:r>
        <w:lastRenderedPageBreak/>
        <w:t>F</w:t>
      </w:r>
      <w:r w:rsidRPr="00D03507">
        <w:t>urther information</w:t>
      </w:r>
      <w:bookmarkEnd w:id="45"/>
    </w:p>
    <w:p w14:paraId="7330DDC9" w14:textId="77777777" w:rsidR="00AD5FA4" w:rsidRPr="00D03507" w:rsidRDefault="00AD5FA4" w:rsidP="00CE46C1">
      <w:pPr>
        <w:pStyle w:val="ListBullet"/>
        <w:numPr>
          <w:ilvl w:val="0"/>
          <w:numId w:val="0"/>
        </w:numPr>
        <w:jc w:val="both"/>
        <w:rPr>
          <w:rFonts w:cstheme="minorHAnsi"/>
          <w:color w:val="auto"/>
        </w:rPr>
      </w:pPr>
      <w:r w:rsidRPr="00534B45">
        <w:rPr>
          <w:rStyle w:val="BodyTextChar"/>
        </w:rPr>
        <w:t xml:space="preserve">Please contact the DELWP Customer </w:t>
      </w:r>
      <w:r w:rsidR="002D6C19">
        <w:rPr>
          <w:rStyle w:val="BodyTextChar"/>
        </w:rPr>
        <w:t>Contact</w:t>
      </w:r>
      <w:r w:rsidR="002D6C19" w:rsidRPr="00534B45">
        <w:rPr>
          <w:rStyle w:val="BodyTextChar"/>
        </w:rPr>
        <w:t xml:space="preserve"> </w:t>
      </w:r>
      <w:r w:rsidRPr="00534B45">
        <w:rPr>
          <w:rStyle w:val="BodyTextChar"/>
        </w:rPr>
        <w:t>Centre on 136 186 between 8 am and 6 pm, Monday to Friday, for more information</w:t>
      </w:r>
      <w:r w:rsidR="002D6C19">
        <w:rPr>
          <w:rStyle w:val="BodyTextChar"/>
        </w:rPr>
        <w:t xml:space="preserve">, or visit the DELWP website at </w:t>
      </w:r>
      <w:hyperlink r:id="rId48" w:history="1">
        <w:r w:rsidR="002D6C19" w:rsidRPr="009B0BE9">
          <w:rPr>
            <w:rStyle w:val="Hyperlink"/>
            <w:rFonts w:cs="Times New Roman"/>
            <w:lang w:eastAsia="en-US"/>
          </w:rPr>
          <w:t>https://www.wildlife.vic.gov.au/managing-wildlife/wildlife-management-and-control-authorisations</w:t>
        </w:r>
      </w:hyperlink>
      <w:r w:rsidR="00BE19E6">
        <w:rPr>
          <w:rStyle w:val="BodyTextChar"/>
        </w:rPr>
        <w:t>/cockatoos</w:t>
      </w:r>
      <w:r w:rsidRPr="00D03507">
        <w:rPr>
          <w:rFonts w:cstheme="minorHAnsi"/>
          <w:color w:val="auto"/>
        </w:rPr>
        <w:t>.</w:t>
      </w:r>
    </w:p>
    <w:p w14:paraId="34B96A65" w14:textId="77777777" w:rsidR="00AA04E5" w:rsidRDefault="00AA04E5" w:rsidP="00CE46C1">
      <w:pPr>
        <w:pStyle w:val="Heading2"/>
        <w:jc w:val="both"/>
      </w:pPr>
      <w:bookmarkStart w:id="46" w:name="_Toc508202867"/>
      <w:r>
        <w:t>Services and equipment</w:t>
      </w:r>
      <w:bookmarkEnd w:id="46"/>
    </w:p>
    <w:p w14:paraId="483380A1" w14:textId="77777777" w:rsidR="002D6C19" w:rsidRDefault="002D6C19" w:rsidP="00CE46C1">
      <w:pPr>
        <w:pStyle w:val="BodyText"/>
        <w:jc w:val="both"/>
      </w:pPr>
      <w:r>
        <w:t>A range of services and equipment can be used during your cockatoo management programs. Following is a list of where they can be sourced:</w:t>
      </w:r>
    </w:p>
    <w:p w14:paraId="7ADA7574" w14:textId="77777777" w:rsidR="00AA04E5" w:rsidRDefault="00AA04E5" w:rsidP="00C5523D">
      <w:pPr>
        <w:pStyle w:val="Heading3"/>
        <w:jc w:val="both"/>
      </w:pPr>
      <w:bookmarkStart w:id="47" w:name="_Toc508202868"/>
      <w:r>
        <w:t>Gas Guns</w:t>
      </w:r>
      <w:bookmarkEnd w:id="47"/>
    </w:p>
    <w:p w14:paraId="29D8E298" w14:textId="77777777" w:rsidR="00AA04E5" w:rsidRDefault="00AA04E5" w:rsidP="00C5523D">
      <w:pPr>
        <w:pStyle w:val="BodyText"/>
        <w:jc w:val="both"/>
        <w:rPr>
          <w:lang w:eastAsia="en-AU"/>
        </w:rPr>
      </w:pPr>
      <w:r>
        <w:rPr>
          <w:lang w:eastAsia="en-AU"/>
        </w:rPr>
        <w:t>Rural hardware or farm machinery outlets</w:t>
      </w:r>
    </w:p>
    <w:p w14:paraId="0079BA03" w14:textId="77777777" w:rsidR="00AA04E5" w:rsidRDefault="00AA04E5" w:rsidP="00C5523D">
      <w:pPr>
        <w:pStyle w:val="Heading3"/>
        <w:jc w:val="both"/>
      </w:pPr>
      <w:bookmarkStart w:id="48" w:name="_Toc508202869"/>
      <w:r>
        <w:t xml:space="preserve">Bird </w:t>
      </w:r>
      <w:proofErr w:type="spellStart"/>
      <w:r>
        <w:t>Frite</w:t>
      </w:r>
      <w:proofErr w:type="spellEnd"/>
      <w:r>
        <w:t xml:space="preserve"> cartridges</w:t>
      </w:r>
      <w:bookmarkEnd w:id="48"/>
    </w:p>
    <w:p w14:paraId="58E1C1EE" w14:textId="77777777" w:rsidR="00AA04E5" w:rsidRDefault="00AA04E5" w:rsidP="00C5523D">
      <w:pPr>
        <w:pStyle w:val="BodyText"/>
        <w:jc w:val="both"/>
        <w:rPr>
          <w:lang w:eastAsia="en-AU"/>
        </w:rPr>
      </w:pPr>
      <w:r>
        <w:rPr>
          <w:lang w:eastAsia="en-AU"/>
        </w:rPr>
        <w:t>Ask your local ammunition dealer</w:t>
      </w:r>
    </w:p>
    <w:p w14:paraId="67D9B42E" w14:textId="77777777" w:rsidR="006776BD" w:rsidRDefault="006776BD" w:rsidP="00C5523D">
      <w:pPr>
        <w:pStyle w:val="Heading3"/>
        <w:jc w:val="both"/>
      </w:pPr>
      <w:bookmarkStart w:id="49" w:name="_Toc508202870"/>
      <w:r>
        <w:t xml:space="preserve">Bird of Prey </w:t>
      </w:r>
      <w:r w:rsidR="00C5523D">
        <w:t>Kites</w:t>
      </w:r>
      <w:bookmarkEnd w:id="49"/>
    </w:p>
    <w:p w14:paraId="25E24385" w14:textId="77777777" w:rsidR="00C5523D" w:rsidRPr="00C5523D" w:rsidRDefault="00C5523D" w:rsidP="00C5523D">
      <w:pPr>
        <w:pStyle w:val="BodyText"/>
        <w:jc w:val="both"/>
        <w:rPr>
          <w:lang w:eastAsia="en-AU"/>
        </w:rPr>
      </w:pPr>
      <w:r>
        <w:rPr>
          <w:lang w:eastAsia="en-AU"/>
        </w:rPr>
        <w:t xml:space="preserve">Search for “kite bird scarer” </w:t>
      </w:r>
      <w:r w:rsidR="009C4DF9">
        <w:rPr>
          <w:lang w:eastAsia="en-AU"/>
        </w:rPr>
        <w:t xml:space="preserve">on </w:t>
      </w:r>
      <w:r>
        <w:rPr>
          <w:lang w:eastAsia="en-AU"/>
        </w:rPr>
        <w:t xml:space="preserve">the internet </w:t>
      </w:r>
    </w:p>
    <w:p w14:paraId="744513FD" w14:textId="77777777" w:rsidR="004F34E5" w:rsidRDefault="004F34E5" w:rsidP="00C5523D">
      <w:pPr>
        <w:pStyle w:val="Heading3"/>
        <w:jc w:val="both"/>
      </w:pPr>
      <w:bookmarkStart w:id="50" w:name="_Toc508202871"/>
      <w:r>
        <w:t>Eye-Spot Balloons</w:t>
      </w:r>
      <w:bookmarkEnd w:id="50"/>
    </w:p>
    <w:p w14:paraId="191CC67A" w14:textId="77777777" w:rsidR="004F34E5" w:rsidRPr="004F34E5" w:rsidRDefault="004F34E5" w:rsidP="00C5523D">
      <w:pPr>
        <w:pStyle w:val="BodyText"/>
        <w:jc w:val="both"/>
        <w:rPr>
          <w:lang w:eastAsia="en-AU"/>
        </w:rPr>
      </w:pPr>
      <w:r>
        <w:rPr>
          <w:lang w:eastAsia="en-AU"/>
        </w:rPr>
        <w:t>Look for “scare-eyes” on the internet</w:t>
      </w:r>
    </w:p>
    <w:p w14:paraId="7FF6E9A5" w14:textId="77777777" w:rsidR="00AA04E5" w:rsidRDefault="00AA04E5" w:rsidP="00C5523D">
      <w:pPr>
        <w:pStyle w:val="Heading3"/>
        <w:jc w:val="both"/>
      </w:pPr>
      <w:bookmarkStart w:id="51" w:name="_Toc508202872"/>
      <w:r>
        <w:t>Electric Shock Perches</w:t>
      </w:r>
      <w:bookmarkEnd w:id="51"/>
    </w:p>
    <w:p w14:paraId="3E6E490A" w14:textId="77777777" w:rsidR="004F34E5" w:rsidRDefault="00AA04E5" w:rsidP="00C5523D">
      <w:pPr>
        <w:pStyle w:val="BodyText"/>
        <w:jc w:val="both"/>
        <w:rPr>
          <w:lang w:eastAsia="en-AU"/>
        </w:rPr>
      </w:pPr>
      <w:r>
        <w:rPr>
          <w:lang w:eastAsia="en-AU"/>
        </w:rPr>
        <w:t xml:space="preserve">Bird-shock Flex Track can be installed by some licensed pest controllers who specialise in birds. </w:t>
      </w:r>
      <w:r w:rsidR="004F34E5">
        <w:rPr>
          <w:lang w:eastAsia="en-AU"/>
        </w:rPr>
        <w:t xml:space="preserve">Search for “Bird Ban Shock Tape”, “Bird Jolt” or Bird Shock Flex Track on the internet. </w:t>
      </w:r>
    </w:p>
    <w:p w14:paraId="27F4E644" w14:textId="77777777" w:rsidR="008837F8" w:rsidRDefault="0066112E" w:rsidP="00CE46C1">
      <w:pPr>
        <w:pStyle w:val="BoldHeading"/>
        <w:spacing w:before="0"/>
        <w:jc w:val="both"/>
      </w:pPr>
      <w:r>
        <w:t>N</w:t>
      </w:r>
      <w:r w:rsidR="008837F8">
        <w:t>etting</w:t>
      </w:r>
    </w:p>
    <w:p w14:paraId="79328C2D" w14:textId="77777777" w:rsidR="0066112E" w:rsidRDefault="0066112E" w:rsidP="00CE46C1">
      <w:pPr>
        <w:pStyle w:val="BodyText"/>
        <w:jc w:val="both"/>
        <w:rPr>
          <w:lang w:eastAsia="en-AU"/>
        </w:rPr>
      </w:pPr>
      <w:r>
        <w:rPr>
          <w:lang w:eastAsia="en-AU"/>
        </w:rPr>
        <w:t>DELWP recommends the use of wildlife safe netting</w:t>
      </w:r>
      <w:r w:rsidR="009C4DF9">
        <w:rPr>
          <w:lang w:eastAsia="en-AU"/>
        </w:rPr>
        <w:t xml:space="preserve"> and has prepared </w:t>
      </w:r>
      <w:r>
        <w:rPr>
          <w:lang w:eastAsia="en-AU"/>
        </w:rPr>
        <w:t>this fac</w:t>
      </w:r>
      <w:r w:rsidR="008837F8">
        <w:rPr>
          <w:lang w:eastAsia="en-AU"/>
        </w:rPr>
        <w:t>t sheet</w:t>
      </w:r>
      <w:r>
        <w:rPr>
          <w:lang w:eastAsia="en-AU"/>
        </w:rPr>
        <w:t xml:space="preserve"> </w:t>
      </w:r>
      <w:hyperlink r:id="rId49" w:history="1">
        <w:r w:rsidRPr="0066112E">
          <w:rPr>
            <w:rStyle w:val="Hyperlink"/>
            <w:lang w:eastAsia="en-AU"/>
          </w:rPr>
          <w:t>Wildlife Safe Netting</w:t>
        </w:r>
      </w:hyperlink>
      <w:r>
        <w:rPr>
          <w:lang w:eastAsia="en-AU"/>
        </w:rPr>
        <w:t xml:space="preserve"> </w:t>
      </w:r>
      <w:r w:rsidR="00F945E7">
        <w:rPr>
          <w:lang w:eastAsia="en-AU"/>
        </w:rPr>
        <w:t>with useful information.</w:t>
      </w:r>
    </w:p>
    <w:p w14:paraId="23389382" w14:textId="77777777" w:rsidR="00AA04E5" w:rsidRPr="00AA04E5" w:rsidRDefault="003775FE" w:rsidP="00CE46C1">
      <w:pPr>
        <w:pStyle w:val="Heading3"/>
        <w:jc w:val="both"/>
      </w:pPr>
      <w:bookmarkStart w:id="52" w:name="_Toc508202873"/>
      <w:r>
        <w:t>Recorded alarm calls</w:t>
      </w:r>
      <w:bookmarkEnd w:id="52"/>
    </w:p>
    <w:p w14:paraId="4C7FB120" w14:textId="77777777" w:rsidR="00E3330A" w:rsidRDefault="003775FE" w:rsidP="00CE46C1">
      <w:pPr>
        <w:pStyle w:val="BodyText"/>
        <w:jc w:val="both"/>
      </w:pPr>
      <w:r>
        <w:t xml:space="preserve">Alarm calls of Sulphur-crested Cockatoos and Long-billed Corellas </w:t>
      </w:r>
      <w:r w:rsidR="00AD5FA4">
        <w:t>can be downloaded from the internet</w:t>
      </w:r>
      <w:r w:rsidR="00C5523D">
        <w:t>.</w:t>
      </w:r>
    </w:p>
    <w:p w14:paraId="59BAFCBA" w14:textId="77777777" w:rsidR="00043702" w:rsidRDefault="00043702" w:rsidP="00800787">
      <w:pPr>
        <w:pStyle w:val="BodyText"/>
        <w:jc w:val="both"/>
        <w:rPr>
          <w:lang w:eastAsia="en-AU"/>
        </w:rPr>
      </w:pPr>
    </w:p>
    <w:p w14:paraId="757E5F2F" w14:textId="77777777" w:rsidR="00E3330A" w:rsidRPr="00E3330A" w:rsidRDefault="00E3330A" w:rsidP="00E3330A">
      <w:pPr>
        <w:pStyle w:val="BodyText"/>
        <w:rPr>
          <w:lang w:eastAsia="en-AU"/>
        </w:rPr>
        <w:sectPr w:rsidR="00E3330A" w:rsidRPr="00E3330A" w:rsidSect="0066112E">
          <w:pgSz w:w="11907" w:h="16840" w:code="9"/>
          <w:pgMar w:top="1701" w:right="1134" w:bottom="1134" w:left="1134" w:header="284" w:footer="284" w:gutter="0"/>
          <w:cols w:num="2" w:space="283"/>
          <w:docGrid w:linePitch="360"/>
        </w:sectPr>
      </w:pPr>
      <w:bookmarkStart w:id="53" w:name="_Toc460924659"/>
      <w:bookmarkStart w:id="54" w:name="_Toc480839993"/>
      <w:bookmarkStart w:id="55" w:name="_Toc480840054"/>
      <w:bookmarkStart w:id="56" w:name="_Toc480840217"/>
    </w:p>
    <w:p w14:paraId="0C167255" w14:textId="77777777" w:rsidR="00756F57" w:rsidRDefault="00B051C1" w:rsidP="00756F57">
      <w:pPr>
        <w:pStyle w:val="Heading2"/>
        <w:numPr>
          <w:ilvl w:val="1"/>
          <w:numId w:val="0"/>
        </w:numPr>
        <w:tabs>
          <w:tab w:val="num" w:pos="0"/>
        </w:tabs>
      </w:pPr>
      <w:bookmarkStart w:id="57" w:name="_Toc508202874"/>
      <w:bookmarkEnd w:id="53"/>
      <w:bookmarkEnd w:id="54"/>
      <w:bookmarkEnd w:id="55"/>
      <w:bookmarkEnd w:id="56"/>
      <w:r>
        <w:lastRenderedPageBreak/>
        <w:t>Table 1: Summary of actions to reduce damage</w:t>
      </w:r>
      <w:r w:rsidR="00F94E18">
        <w:t xml:space="preserve"> in various situations</w:t>
      </w:r>
      <w:bookmarkEnd w:id="57"/>
    </w:p>
    <w:tbl>
      <w:tblPr>
        <w:tblStyle w:val="TableGrid"/>
        <w:tblW w:w="0" w:type="auto"/>
        <w:tblBorders>
          <w:top w:val="single" w:sz="8" w:space="0" w:color="005954" w:themeColor="accent1" w:themeShade="80"/>
          <w:left w:val="single" w:sz="8" w:space="0" w:color="005954" w:themeColor="accent1" w:themeShade="80"/>
          <w:bottom w:val="single" w:sz="8" w:space="0" w:color="005954" w:themeColor="accent1" w:themeShade="80"/>
          <w:right w:val="single" w:sz="8" w:space="0" w:color="005954" w:themeColor="accent1" w:themeShade="80"/>
          <w:insideH w:val="single" w:sz="8" w:space="0" w:color="005954" w:themeColor="accent1" w:themeShade="80"/>
          <w:insideV w:val="single" w:sz="8" w:space="0" w:color="005954" w:themeColor="accent1" w:themeShade="80"/>
        </w:tblBorders>
        <w:tblLook w:val="01E0" w:firstRow="1" w:lastRow="1" w:firstColumn="1" w:lastColumn="1" w:noHBand="0" w:noVBand="0"/>
      </w:tblPr>
      <w:tblGrid>
        <w:gridCol w:w="1711"/>
        <w:gridCol w:w="7611"/>
      </w:tblGrid>
      <w:tr w:rsidR="00F94E18" w:rsidRPr="00080162" w14:paraId="36B9AE55" w14:textId="77777777" w:rsidTr="00CE46C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shd w:val="clear" w:color="auto" w:fill="auto"/>
          </w:tcPr>
          <w:p w14:paraId="542CDBDA" w14:textId="77777777" w:rsidR="00F94E18" w:rsidRPr="00E45878" w:rsidRDefault="00F94E18" w:rsidP="00F94E18">
            <w:pPr>
              <w:pStyle w:val="Heading2"/>
              <w:numPr>
                <w:ilvl w:val="1"/>
                <w:numId w:val="0"/>
              </w:numPr>
              <w:spacing w:line="240" w:lineRule="auto"/>
              <w:outlineLvl w:val="1"/>
              <w:rPr>
                <w:rFonts w:cs="Arial"/>
                <w:i/>
                <w:sz w:val="21"/>
                <w:szCs w:val="21"/>
              </w:rPr>
            </w:pPr>
            <w:bookmarkStart w:id="58" w:name="_Toc508202875"/>
            <w:r w:rsidRPr="00E45878">
              <w:rPr>
                <w:rFonts w:cs="Arial"/>
                <w:i/>
                <w:sz w:val="21"/>
                <w:szCs w:val="21"/>
              </w:rPr>
              <w:t>Strategic</w:t>
            </w:r>
            <w:r w:rsidR="00D22466">
              <w:rPr>
                <w:rFonts w:cs="Arial"/>
                <w:i/>
                <w:sz w:val="21"/>
                <w:szCs w:val="21"/>
              </w:rPr>
              <w:t xml:space="preserve"> approaches</w:t>
            </w:r>
            <w:bookmarkEnd w:id="58"/>
          </w:p>
        </w:tc>
        <w:tc>
          <w:tcPr>
            <w:cnfStyle w:val="000100000000" w:firstRow="0" w:lastRow="0" w:firstColumn="0" w:lastColumn="1" w:oddVBand="0" w:evenVBand="0" w:oddHBand="0" w:evenHBand="0" w:firstRowFirstColumn="0" w:firstRowLastColumn="0" w:lastRowFirstColumn="0" w:lastRowLastColumn="0"/>
            <w:tcW w:w="0" w:type="dxa"/>
            <w:shd w:val="clear" w:color="auto" w:fill="auto"/>
          </w:tcPr>
          <w:p w14:paraId="57FB2425" w14:textId="77777777" w:rsidR="00F94E1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Develop a Bird Damage Management Plan </w:t>
            </w:r>
          </w:p>
          <w:p w14:paraId="58A67323" w14:textId="77777777" w:rsidR="00F94E1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Co-operate with your neighbours and the local Landcare group.</w:t>
            </w:r>
          </w:p>
          <w:p w14:paraId="049BDB70" w14:textId="77777777" w:rsidR="008335BA" w:rsidRDefault="008335BA" w:rsidP="00F94E18">
            <w:pPr>
              <w:pStyle w:val="ListBullet"/>
              <w:numPr>
                <w:ilvl w:val="0"/>
                <w:numId w:val="47"/>
              </w:numPr>
              <w:spacing w:before="60" w:after="60" w:line="240" w:lineRule="auto"/>
              <w:rPr>
                <w:rFonts w:ascii="Arial" w:hAnsi="Arial" w:cs="Arial"/>
                <w:sz w:val="21"/>
                <w:szCs w:val="21"/>
              </w:rPr>
            </w:pPr>
            <w:r>
              <w:rPr>
                <w:rFonts w:ascii="Arial" w:hAnsi="Arial" w:cs="Arial"/>
                <w:sz w:val="21"/>
                <w:szCs w:val="21"/>
              </w:rPr>
              <w:t>Work with neighbours to monitor bird numbers and location of birds.</w:t>
            </w:r>
          </w:p>
          <w:p w14:paraId="6A3E035E" w14:textId="77777777" w:rsidR="008335BA" w:rsidRDefault="008335BA" w:rsidP="00F94E18">
            <w:pPr>
              <w:pStyle w:val="ListBullet"/>
              <w:numPr>
                <w:ilvl w:val="0"/>
                <w:numId w:val="47"/>
              </w:numPr>
              <w:spacing w:before="60" w:after="60" w:line="240" w:lineRule="auto"/>
              <w:rPr>
                <w:rFonts w:ascii="Arial" w:hAnsi="Arial" w:cs="Arial"/>
                <w:sz w:val="21"/>
                <w:szCs w:val="21"/>
              </w:rPr>
            </w:pPr>
            <w:r>
              <w:rPr>
                <w:rFonts w:ascii="Arial" w:hAnsi="Arial" w:cs="Arial"/>
                <w:sz w:val="21"/>
                <w:szCs w:val="21"/>
              </w:rPr>
              <w:t>Plant as many paddocks as possible at the same time</w:t>
            </w:r>
            <w:r w:rsidR="00ED72CF">
              <w:rPr>
                <w:rFonts w:ascii="Arial" w:hAnsi="Arial" w:cs="Arial"/>
                <w:sz w:val="21"/>
                <w:szCs w:val="21"/>
              </w:rPr>
              <w:t xml:space="preserve"> and reduce crop edges to reduce number of sites for cockatoos to attack from</w:t>
            </w:r>
            <w:r>
              <w:rPr>
                <w:rFonts w:ascii="Arial" w:hAnsi="Arial" w:cs="Arial"/>
                <w:sz w:val="21"/>
                <w:szCs w:val="21"/>
              </w:rPr>
              <w:t>.</w:t>
            </w:r>
          </w:p>
          <w:p w14:paraId="68142961" w14:textId="77777777" w:rsidR="008335BA" w:rsidRDefault="008335BA" w:rsidP="004D4C93">
            <w:pPr>
              <w:pStyle w:val="ListBullet"/>
              <w:numPr>
                <w:ilvl w:val="0"/>
                <w:numId w:val="47"/>
              </w:numPr>
              <w:spacing w:before="60" w:after="60" w:line="240" w:lineRule="auto"/>
              <w:rPr>
                <w:rFonts w:ascii="Arial" w:hAnsi="Arial" w:cs="Arial"/>
                <w:sz w:val="21"/>
                <w:szCs w:val="21"/>
              </w:rPr>
            </w:pPr>
            <w:r>
              <w:rPr>
                <w:rFonts w:ascii="Arial" w:hAnsi="Arial" w:cs="Arial"/>
                <w:sz w:val="21"/>
                <w:szCs w:val="21"/>
              </w:rPr>
              <w:t>Where practical, sow at the same time as your neighbours</w:t>
            </w:r>
          </w:p>
          <w:p w14:paraId="68844E38" w14:textId="77777777" w:rsidR="00ED72CF" w:rsidRPr="00ED72CF" w:rsidRDefault="00D22466" w:rsidP="00ED72CF">
            <w:pPr>
              <w:pStyle w:val="ListBullet"/>
              <w:numPr>
                <w:ilvl w:val="0"/>
                <w:numId w:val="47"/>
              </w:numPr>
              <w:spacing w:before="60" w:after="60" w:line="240" w:lineRule="auto"/>
              <w:rPr>
                <w:rFonts w:ascii="Arial" w:hAnsi="Arial" w:cs="Arial"/>
                <w:sz w:val="21"/>
                <w:szCs w:val="21"/>
              </w:rPr>
            </w:pPr>
            <w:r>
              <w:rPr>
                <w:rFonts w:ascii="Arial" w:hAnsi="Arial" w:cs="Arial"/>
                <w:sz w:val="21"/>
                <w:szCs w:val="21"/>
              </w:rPr>
              <w:t>Ask your neighbour to not feed cockatoos</w:t>
            </w:r>
          </w:p>
        </w:tc>
      </w:tr>
      <w:tr w:rsidR="00F94E18" w14:paraId="59C4E56D" w14:textId="77777777" w:rsidTr="00306A4B">
        <w:tc>
          <w:tcPr>
            <w:tcW w:w="1711" w:type="dxa"/>
          </w:tcPr>
          <w:p w14:paraId="0C61D39D" w14:textId="77777777" w:rsidR="00F94E18" w:rsidRPr="00E45878" w:rsidRDefault="00F94E18" w:rsidP="00F94E18">
            <w:pPr>
              <w:pStyle w:val="Heading2"/>
              <w:numPr>
                <w:ilvl w:val="1"/>
                <w:numId w:val="0"/>
              </w:numPr>
              <w:spacing w:line="240" w:lineRule="auto"/>
              <w:outlineLvl w:val="1"/>
              <w:rPr>
                <w:i/>
                <w:sz w:val="21"/>
                <w:szCs w:val="21"/>
              </w:rPr>
            </w:pPr>
            <w:bookmarkStart w:id="59" w:name="_Toc508202876"/>
            <w:r>
              <w:rPr>
                <w:i/>
                <w:sz w:val="21"/>
                <w:szCs w:val="21"/>
              </w:rPr>
              <w:t>Exclusion methods</w:t>
            </w:r>
            <w:bookmarkEnd w:id="59"/>
          </w:p>
        </w:tc>
        <w:tc>
          <w:tcPr>
            <w:cnfStyle w:val="000100000000" w:firstRow="0" w:lastRow="0" w:firstColumn="0" w:lastColumn="1" w:oddVBand="0" w:evenVBand="0" w:oddHBand="0" w:evenHBand="0" w:firstRowFirstColumn="0" w:firstRowLastColumn="0" w:lastRowFirstColumn="0" w:lastRowLastColumn="0"/>
            <w:tcW w:w="7611" w:type="dxa"/>
          </w:tcPr>
          <w:p w14:paraId="1FFFF49F" w14:textId="77777777" w:rsidR="00F94E18" w:rsidRDefault="00F94E18" w:rsidP="00F94E18">
            <w:pPr>
              <w:pStyle w:val="ListBullet"/>
              <w:numPr>
                <w:ilvl w:val="0"/>
                <w:numId w:val="47"/>
              </w:numPr>
              <w:spacing w:before="60" w:after="60" w:line="240" w:lineRule="auto"/>
              <w:rPr>
                <w:rFonts w:ascii="Arial" w:hAnsi="Arial"/>
                <w:sz w:val="21"/>
                <w:szCs w:val="21"/>
              </w:rPr>
            </w:pPr>
            <w:r>
              <w:rPr>
                <w:rFonts w:ascii="Arial" w:hAnsi="Arial"/>
                <w:sz w:val="21"/>
                <w:szCs w:val="21"/>
              </w:rPr>
              <w:t>Erect nets to protect your horticultural crops, or to manage damage at smaller scales</w:t>
            </w:r>
            <w:r w:rsidR="00B87CB2">
              <w:rPr>
                <w:rFonts w:ascii="Arial" w:hAnsi="Arial"/>
                <w:sz w:val="21"/>
                <w:szCs w:val="21"/>
              </w:rPr>
              <w:t xml:space="preserve"> (sports grounds)</w:t>
            </w:r>
            <w:r w:rsidR="00D525E9">
              <w:rPr>
                <w:rFonts w:ascii="Arial" w:hAnsi="Arial"/>
                <w:sz w:val="21"/>
                <w:szCs w:val="21"/>
              </w:rPr>
              <w:t>.</w:t>
            </w:r>
          </w:p>
          <w:p w14:paraId="39582F49" w14:textId="77777777" w:rsidR="00F94E18" w:rsidRDefault="00F94E18" w:rsidP="00F94E18">
            <w:pPr>
              <w:pStyle w:val="ListBullet"/>
              <w:numPr>
                <w:ilvl w:val="0"/>
                <w:numId w:val="47"/>
              </w:numPr>
              <w:spacing w:before="60" w:after="60" w:line="240" w:lineRule="auto"/>
              <w:rPr>
                <w:rFonts w:ascii="Arial" w:hAnsi="Arial"/>
                <w:sz w:val="21"/>
                <w:szCs w:val="21"/>
              </w:rPr>
            </w:pPr>
            <w:r>
              <w:rPr>
                <w:rFonts w:ascii="Arial" w:hAnsi="Arial"/>
                <w:sz w:val="21"/>
                <w:szCs w:val="21"/>
              </w:rPr>
              <w:t>Use chicken wire to protect furniture, wooden window frames</w:t>
            </w:r>
            <w:r w:rsidR="00D525E9">
              <w:rPr>
                <w:rFonts w:ascii="Arial" w:hAnsi="Arial"/>
                <w:sz w:val="21"/>
                <w:szCs w:val="21"/>
              </w:rPr>
              <w:t>.</w:t>
            </w:r>
          </w:p>
          <w:p w14:paraId="071ACDDA" w14:textId="77777777" w:rsidR="00F94E18" w:rsidRDefault="00F94E18" w:rsidP="00F94E18">
            <w:pPr>
              <w:pStyle w:val="ListBullet"/>
              <w:numPr>
                <w:ilvl w:val="0"/>
                <w:numId w:val="47"/>
              </w:numPr>
              <w:spacing w:before="60" w:after="60" w:line="240" w:lineRule="auto"/>
              <w:rPr>
                <w:rFonts w:ascii="Arial" w:hAnsi="Arial"/>
                <w:sz w:val="21"/>
                <w:szCs w:val="21"/>
              </w:rPr>
            </w:pPr>
            <w:r>
              <w:rPr>
                <w:rFonts w:ascii="Arial" w:hAnsi="Arial"/>
                <w:sz w:val="21"/>
                <w:szCs w:val="21"/>
              </w:rPr>
              <w:t>Install rolling p</w:t>
            </w:r>
            <w:r w:rsidR="006E5C3A">
              <w:rPr>
                <w:rFonts w:ascii="Arial" w:hAnsi="Arial"/>
                <w:sz w:val="21"/>
                <w:szCs w:val="21"/>
              </w:rPr>
              <w:t xml:space="preserve">erches, </w:t>
            </w:r>
            <w:r w:rsidR="0058729C">
              <w:rPr>
                <w:rFonts w:ascii="Arial" w:hAnsi="Arial"/>
                <w:sz w:val="21"/>
                <w:szCs w:val="21"/>
              </w:rPr>
              <w:t xml:space="preserve">spike clusters, </w:t>
            </w:r>
            <w:r w:rsidR="006E5C3A">
              <w:rPr>
                <w:rFonts w:ascii="Arial" w:hAnsi="Arial"/>
                <w:sz w:val="21"/>
                <w:szCs w:val="21"/>
              </w:rPr>
              <w:t>electric shock perches or wiring to prevent birds perching on fixtures</w:t>
            </w:r>
            <w:r w:rsidR="00D525E9">
              <w:rPr>
                <w:rFonts w:ascii="Arial" w:hAnsi="Arial"/>
                <w:sz w:val="21"/>
                <w:szCs w:val="21"/>
              </w:rPr>
              <w:t>.</w:t>
            </w:r>
          </w:p>
          <w:p w14:paraId="2A57DEDE" w14:textId="77777777" w:rsidR="0058729C" w:rsidRDefault="006E5C3A" w:rsidP="0058729C">
            <w:pPr>
              <w:pStyle w:val="ListBullet"/>
              <w:numPr>
                <w:ilvl w:val="0"/>
                <w:numId w:val="47"/>
              </w:numPr>
              <w:spacing w:before="60" w:after="60" w:line="240" w:lineRule="auto"/>
              <w:rPr>
                <w:rFonts w:ascii="Arial" w:hAnsi="Arial"/>
                <w:sz w:val="21"/>
                <w:szCs w:val="21"/>
              </w:rPr>
            </w:pPr>
            <w:r>
              <w:rPr>
                <w:rFonts w:ascii="Arial" w:hAnsi="Arial"/>
                <w:sz w:val="21"/>
                <w:szCs w:val="21"/>
              </w:rPr>
              <w:t>Place cables underground</w:t>
            </w:r>
            <w:r w:rsidR="00D525E9">
              <w:rPr>
                <w:rFonts w:ascii="Arial" w:hAnsi="Arial"/>
                <w:sz w:val="21"/>
                <w:szCs w:val="21"/>
              </w:rPr>
              <w:t>.</w:t>
            </w:r>
            <w:r>
              <w:rPr>
                <w:rFonts w:ascii="Arial" w:hAnsi="Arial"/>
                <w:sz w:val="21"/>
                <w:szCs w:val="21"/>
              </w:rPr>
              <w:t xml:space="preserve"> </w:t>
            </w:r>
          </w:p>
          <w:p w14:paraId="080DA6BF" w14:textId="77777777" w:rsidR="00F200A3" w:rsidRDefault="00D22466" w:rsidP="0058729C">
            <w:pPr>
              <w:pStyle w:val="ListBullet"/>
              <w:numPr>
                <w:ilvl w:val="0"/>
                <w:numId w:val="47"/>
              </w:numPr>
              <w:spacing w:before="60" w:after="60" w:line="240" w:lineRule="auto"/>
              <w:rPr>
                <w:rFonts w:ascii="Arial" w:hAnsi="Arial"/>
                <w:sz w:val="21"/>
                <w:szCs w:val="21"/>
              </w:rPr>
            </w:pPr>
            <w:r>
              <w:rPr>
                <w:rFonts w:ascii="Arial" w:hAnsi="Arial"/>
                <w:sz w:val="21"/>
                <w:szCs w:val="21"/>
              </w:rPr>
              <w:t xml:space="preserve">Use </w:t>
            </w:r>
            <w:r w:rsidR="00545866">
              <w:rPr>
                <w:rFonts w:ascii="Arial" w:hAnsi="Arial"/>
                <w:sz w:val="21"/>
                <w:szCs w:val="21"/>
              </w:rPr>
              <w:t xml:space="preserve">retractable </w:t>
            </w:r>
            <w:r>
              <w:rPr>
                <w:rFonts w:ascii="Arial" w:hAnsi="Arial"/>
                <w:sz w:val="21"/>
                <w:szCs w:val="21"/>
              </w:rPr>
              <w:t>shade</w:t>
            </w:r>
            <w:r w:rsidR="00D875D8">
              <w:rPr>
                <w:rFonts w:ascii="Arial" w:hAnsi="Arial"/>
                <w:sz w:val="21"/>
                <w:szCs w:val="21"/>
              </w:rPr>
              <w:t>-</w:t>
            </w:r>
            <w:r>
              <w:rPr>
                <w:rFonts w:ascii="Arial" w:hAnsi="Arial"/>
                <w:sz w:val="21"/>
                <w:szCs w:val="21"/>
              </w:rPr>
              <w:t>cloth</w:t>
            </w:r>
            <w:r w:rsidR="00545866">
              <w:rPr>
                <w:rFonts w:ascii="Arial" w:hAnsi="Arial"/>
                <w:sz w:val="21"/>
                <w:szCs w:val="21"/>
              </w:rPr>
              <w:t xml:space="preserve"> to protect wooden surfaces or windows </w:t>
            </w:r>
            <w:r w:rsidR="00F200A3">
              <w:rPr>
                <w:rFonts w:ascii="Arial" w:hAnsi="Arial"/>
                <w:sz w:val="21"/>
                <w:szCs w:val="21"/>
              </w:rPr>
              <w:t>during your absence</w:t>
            </w:r>
            <w:r w:rsidR="00D525E9">
              <w:rPr>
                <w:rFonts w:ascii="Arial" w:hAnsi="Arial"/>
                <w:sz w:val="21"/>
                <w:szCs w:val="21"/>
              </w:rPr>
              <w:t>.</w:t>
            </w:r>
          </w:p>
          <w:p w14:paraId="0EC2946D" w14:textId="77777777" w:rsidR="00D22466" w:rsidRPr="0058729C" w:rsidRDefault="00F200A3" w:rsidP="0058729C">
            <w:pPr>
              <w:pStyle w:val="ListBullet"/>
              <w:numPr>
                <w:ilvl w:val="0"/>
                <w:numId w:val="47"/>
              </w:numPr>
              <w:spacing w:before="60" w:after="60" w:line="240" w:lineRule="auto"/>
              <w:rPr>
                <w:rFonts w:ascii="Arial" w:hAnsi="Arial"/>
                <w:sz w:val="21"/>
                <w:szCs w:val="21"/>
              </w:rPr>
            </w:pPr>
            <w:r>
              <w:rPr>
                <w:rFonts w:ascii="Arial" w:hAnsi="Arial"/>
                <w:sz w:val="21"/>
                <w:szCs w:val="21"/>
              </w:rPr>
              <w:t>Cover timber surface with metal sheathing</w:t>
            </w:r>
            <w:r w:rsidR="00D525E9">
              <w:rPr>
                <w:rFonts w:ascii="Arial" w:hAnsi="Arial"/>
                <w:sz w:val="21"/>
                <w:szCs w:val="21"/>
              </w:rPr>
              <w:t>.</w:t>
            </w:r>
            <w:r>
              <w:rPr>
                <w:rFonts w:ascii="Arial" w:hAnsi="Arial"/>
                <w:sz w:val="21"/>
                <w:szCs w:val="21"/>
              </w:rPr>
              <w:t xml:space="preserve"> </w:t>
            </w:r>
            <w:r w:rsidR="00D22466">
              <w:rPr>
                <w:rFonts w:ascii="Arial" w:hAnsi="Arial"/>
                <w:sz w:val="21"/>
                <w:szCs w:val="21"/>
              </w:rPr>
              <w:t xml:space="preserve"> </w:t>
            </w:r>
          </w:p>
        </w:tc>
      </w:tr>
      <w:tr w:rsidR="0058729C" w14:paraId="7B7467E9" w14:textId="77777777" w:rsidTr="00CE46C1">
        <w:tc>
          <w:tcPr>
            <w:tcW w:w="0" w:type="dxa"/>
            <w:shd w:val="clear" w:color="auto" w:fill="auto"/>
          </w:tcPr>
          <w:p w14:paraId="71A2598A" w14:textId="77777777" w:rsidR="0058729C" w:rsidRPr="002D6C19" w:rsidRDefault="0058729C" w:rsidP="00F94E18">
            <w:pPr>
              <w:pStyle w:val="Heading2"/>
              <w:numPr>
                <w:ilvl w:val="1"/>
                <w:numId w:val="0"/>
              </w:numPr>
              <w:spacing w:line="240" w:lineRule="auto"/>
              <w:outlineLvl w:val="1"/>
              <w:rPr>
                <w:i/>
                <w:sz w:val="21"/>
                <w:szCs w:val="21"/>
              </w:rPr>
            </w:pPr>
            <w:bookmarkStart w:id="60" w:name="_Toc508202877"/>
            <w:r w:rsidRPr="002D6C19">
              <w:rPr>
                <w:i/>
                <w:sz w:val="21"/>
                <w:szCs w:val="21"/>
              </w:rPr>
              <w:t>Building alterations</w:t>
            </w:r>
            <w:r w:rsidR="00EC00FB" w:rsidRPr="002D6C19">
              <w:rPr>
                <w:i/>
                <w:sz w:val="21"/>
                <w:szCs w:val="21"/>
              </w:rPr>
              <w:t xml:space="preserve"> / maintenance</w:t>
            </w:r>
            <w:bookmarkEnd w:id="60"/>
          </w:p>
        </w:tc>
        <w:tc>
          <w:tcPr>
            <w:cnfStyle w:val="000100000000" w:firstRow="0" w:lastRow="0" w:firstColumn="0" w:lastColumn="1" w:oddVBand="0" w:evenVBand="0" w:oddHBand="0" w:evenHBand="0" w:firstRowFirstColumn="0" w:firstRowLastColumn="0" w:lastRowFirstColumn="0" w:lastRowLastColumn="0"/>
            <w:tcW w:w="0" w:type="dxa"/>
            <w:shd w:val="clear" w:color="auto" w:fill="auto"/>
          </w:tcPr>
          <w:p w14:paraId="7C520641" w14:textId="77777777" w:rsidR="0058729C" w:rsidRPr="002D6C19" w:rsidRDefault="0058729C" w:rsidP="00F94E18">
            <w:pPr>
              <w:pStyle w:val="ListBullet"/>
              <w:numPr>
                <w:ilvl w:val="0"/>
                <w:numId w:val="47"/>
              </w:numPr>
              <w:spacing w:before="60" w:after="60" w:line="240" w:lineRule="auto"/>
              <w:rPr>
                <w:rFonts w:ascii="Arial" w:hAnsi="Arial"/>
                <w:sz w:val="21"/>
                <w:szCs w:val="21"/>
              </w:rPr>
            </w:pPr>
            <w:r w:rsidRPr="002D6C19">
              <w:rPr>
                <w:rFonts w:ascii="Arial" w:hAnsi="Arial"/>
                <w:sz w:val="21"/>
                <w:szCs w:val="21"/>
              </w:rPr>
              <w:t>As structures age and need replacing, consider installing metal framed windows instead of more vulnerable wooden frames</w:t>
            </w:r>
            <w:r w:rsidR="00623F37" w:rsidRPr="002D6C19">
              <w:rPr>
                <w:rFonts w:ascii="Arial" w:hAnsi="Arial"/>
                <w:sz w:val="21"/>
                <w:szCs w:val="21"/>
              </w:rPr>
              <w:t>.</w:t>
            </w:r>
          </w:p>
          <w:p w14:paraId="71C6E704" w14:textId="77777777" w:rsidR="0058729C" w:rsidRPr="002D6C19" w:rsidRDefault="0058729C" w:rsidP="00F94E18">
            <w:pPr>
              <w:pStyle w:val="ListBullet"/>
              <w:numPr>
                <w:ilvl w:val="0"/>
                <w:numId w:val="47"/>
              </w:numPr>
              <w:spacing w:before="60" w:after="60" w:line="240" w:lineRule="auto"/>
              <w:rPr>
                <w:rFonts w:ascii="Arial" w:hAnsi="Arial"/>
                <w:sz w:val="21"/>
                <w:szCs w:val="21"/>
              </w:rPr>
            </w:pPr>
            <w:r w:rsidRPr="002D6C19">
              <w:rPr>
                <w:rFonts w:ascii="Arial" w:hAnsi="Arial"/>
                <w:sz w:val="21"/>
                <w:szCs w:val="21"/>
              </w:rPr>
              <w:t>Replace roofing nails with screws, which can’t be pulled out by cockatoos</w:t>
            </w:r>
            <w:r w:rsidR="00623F37" w:rsidRPr="002D6C19">
              <w:rPr>
                <w:rFonts w:ascii="Arial" w:hAnsi="Arial"/>
                <w:sz w:val="21"/>
                <w:szCs w:val="21"/>
              </w:rPr>
              <w:t>.</w:t>
            </w:r>
          </w:p>
          <w:p w14:paraId="76998AF2" w14:textId="77777777" w:rsidR="0058729C" w:rsidRPr="002D6C19" w:rsidRDefault="007E4135" w:rsidP="00F94E18">
            <w:pPr>
              <w:pStyle w:val="ListBullet"/>
              <w:numPr>
                <w:ilvl w:val="0"/>
                <w:numId w:val="47"/>
              </w:numPr>
              <w:spacing w:before="60" w:after="60" w:line="240" w:lineRule="auto"/>
              <w:rPr>
                <w:rFonts w:ascii="Arial" w:hAnsi="Arial"/>
                <w:sz w:val="21"/>
                <w:szCs w:val="21"/>
              </w:rPr>
            </w:pPr>
            <w:r w:rsidRPr="002D6C19">
              <w:rPr>
                <w:rFonts w:ascii="Arial" w:hAnsi="Arial"/>
                <w:sz w:val="21"/>
                <w:szCs w:val="21"/>
              </w:rPr>
              <w:t xml:space="preserve">When replacing western red cedar window or door frames, use </w:t>
            </w:r>
            <w:r w:rsidR="00C125C9" w:rsidRPr="002D6C19">
              <w:rPr>
                <w:rFonts w:ascii="Arial" w:hAnsi="Arial"/>
                <w:sz w:val="21"/>
                <w:szCs w:val="21"/>
              </w:rPr>
              <w:t>hardwood or metal</w:t>
            </w:r>
            <w:r w:rsidRPr="002D6C19">
              <w:rPr>
                <w:rFonts w:ascii="Arial" w:hAnsi="Arial"/>
                <w:sz w:val="21"/>
                <w:szCs w:val="21"/>
              </w:rPr>
              <w:t xml:space="preserve"> finishes.</w:t>
            </w:r>
          </w:p>
        </w:tc>
      </w:tr>
      <w:tr w:rsidR="00F94E18" w14:paraId="729B50EA" w14:textId="77777777" w:rsidTr="00306A4B">
        <w:tc>
          <w:tcPr>
            <w:tcW w:w="1711" w:type="dxa"/>
            <w:shd w:val="clear" w:color="auto" w:fill="auto"/>
          </w:tcPr>
          <w:p w14:paraId="3BC35B8B" w14:textId="77777777" w:rsidR="00F94E18" w:rsidRPr="00E45878" w:rsidRDefault="00F94E18" w:rsidP="00F94E18">
            <w:pPr>
              <w:pStyle w:val="Heading2"/>
              <w:numPr>
                <w:ilvl w:val="1"/>
                <w:numId w:val="0"/>
              </w:numPr>
              <w:spacing w:line="240" w:lineRule="auto"/>
              <w:outlineLvl w:val="1"/>
              <w:rPr>
                <w:rFonts w:cs="Arial"/>
                <w:i/>
                <w:sz w:val="21"/>
                <w:szCs w:val="21"/>
              </w:rPr>
            </w:pPr>
            <w:bookmarkStart w:id="61" w:name="_Toc508202878"/>
            <w:r w:rsidRPr="00E45878">
              <w:rPr>
                <w:rFonts w:cs="Arial"/>
                <w:i/>
                <w:sz w:val="21"/>
                <w:szCs w:val="21"/>
              </w:rPr>
              <w:t>Good crop management</w:t>
            </w:r>
            <w:bookmarkEnd w:id="61"/>
          </w:p>
          <w:p w14:paraId="509BADC0" w14:textId="77777777" w:rsidR="00F94E18" w:rsidRPr="00E45878" w:rsidRDefault="00F94E18" w:rsidP="00DD5400">
            <w:pPr>
              <w:rPr>
                <w:rFonts w:ascii="Arial" w:hAnsi="Arial" w:cs="Arial"/>
                <w:sz w:val="21"/>
                <w:szCs w:val="21"/>
              </w:rPr>
            </w:pPr>
          </w:p>
        </w:tc>
        <w:tc>
          <w:tcPr>
            <w:cnfStyle w:val="000100000000" w:firstRow="0" w:lastRow="0" w:firstColumn="0" w:lastColumn="1" w:oddVBand="0" w:evenVBand="0" w:oddHBand="0" w:evenHBand="0" w:firstRowFirstColumn="0" w:firstRowLastColumn="0" w:lastRowFirstColumn="0" w:lastRowLastColumn="0"/>
            <w:tcW w:w="7611" w:type="dxa"/>
            <w:shd w:val="clear" w:color="auto" w:fill="auto"/>
          </w:tcPr>
          <w:p w14:paraId="7F6578CF"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Sow crops at the recommended rate. </w:t>
            </w:r>
          </w:p>
          <w:p w14:paraId="72D8AA23"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Thoroughly cover all grain, avoid and clean up spillage. </w:t>
            </w:r>
          </w:p>
          <w:p w14:paraId="7D03F42D"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Minimise residual grain in the stubble. </w:t>
            </w:r>
          </w:p>
          <w:p w14:paraId="1BBB5F1B"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Direct drill to avoid exposing onion grass corms. </w:t>
            </w:r>
          </w:p>
          <w:p w14:paraId="7E3C52EA" w14:textId="77777777" w:rsidR="00F94E1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Feed sheep away from paddocks to be cropped.</w:t>
            </w:r>
          </w:p>
          <w:p w14:paraId="6B45DF7B" w14:textId="77777777" w:rsidR="009F350F" w:rsidRPr="00E45878" w:rsidRDefault="009F350F" w:rsidP="00F94E18">
            <w:pPr>
              <w:pStyle w:val="ListBullet"/>
              <w:numPr>
                <w:ilvl w:val="0"/>
                <w:numId w:val="47"/>
              </w:numPr>
              <w:spacing w:before="60" w:after="60" w:line="240" w:lineRule="auto"/>
              <w:rPr>
                <w:rFonts w:ascii="Arial" w:hAnsi="Arial" w:cs="Arial"/>
                <w:sz w:val="21"/>
                <w:szCs w:val="21"/>
              </w:rPr>
            </w:pPr>
            <w:r>
              <w:rPr>
                <w:rFonts w:ascii="Arial" w:hAnsi="Arial" w:cs="Arial"/>
                <w:sz w:val="21"/>
                <w:szCs w:val="21"/>
              </w:rPr>
              <w:t>Protect silage or hay bales by placing shade cloth or hessian on three sides of storage structures (haystacks)</w:t>
            </w:r>
          </w:p>
        </w:tc>
      </w:tr>
      <w:tr w:rsidR="00F94E18" w14:paraId="256DCD2F" w14:textId="77777777" w:rsidTr="00CE46C1">
        <w:tc>
          <w:tcPr>
            <w:tcW w:w="0" w:type="dxa"/>
            <w:shd w:val="clear" w:color="auto" w:fill="auto"/>
          </w:tcPr>
          <w:p w14:paraId="4B7C1C1D" w14:textId="77777777" w:rsidR="00F94E18" w:rsidRPr="00E45878" w:rsidRDefault="00F94E18" w:rsidP="00F94E18">
            <w:pPr>
              <w:pStyle w:val="Heading2"/>
              <w:numPr>
                <w:ilvl w:val="1"/>
                <w:numId w:val="0"/>
              </w:numPr>
              <w:spacing w:line="240" w:lineRule="auto"/>
              <w:outlineLvl w:val="1"/>
              <w:rPr>
                <w:rFonts w:cs="Arial"/>
                <w:i/>
                <w:sz w:val="21"/>
                <w:szCs w:val="21"/>
              </w:rPr>
            </w:pPr>
            <w:bookmarkStart w:id="62" w:name="_Toc508202879"/>
            <w:r w:rsidRPr="00E45878">
              <w:rPr>
                <w:rFonts w:cs="Arial"/>
                <w:i/>
                <w:sz w:val="21"/>
                <w:szCs w:val="21"/>
              </w:rPr>
              <w:t>Scaring</w:t>
            </w:r>
            <w:r w:rsidR="00C5523D">
              <w:rPr>
                <w:rFonts w:cs="Arial"/>
                <w:i/>
                <w:sz w:val="21"/>
                <w:szCs w:val="21"/>
              </w:rPr>
              <w:t xml:space="preserve"> (Kites, scarecrows, hides and vehicles)</w:t>
            </w:r>
            <w:r w:rsidRPr="00E45878">
              <w:rPr>
                <w:rFonts w:cs="Arial"/>
                <w:i/>
                <w:sz w:val="21"/>
                <w:szCs w:val="21"/>
              </w:rPr>
              <w:t xml:space="preserve"> and shooting</w:t>
            </w:r>
            <w:bookmarkEnd w:id="62"/>
          </w:p>
          <w:p w14:paraId="734F6F28" w14:textId="77777777" w:rsidR="00F94E18" w:rsidRPr="00E45878" w:rsidRDefault="00F94E18" w:rsidP="00DD5400">
            <w:pPr>
              <w:rPr>
                <w:rFonts w:ascii="Arial" w:hAnsi="Arial" w:cs="Arial"/>
                <w:sz w:val="21"/>
                <w:szCs w:val="21"/>
              </w:rPr>
            </w:pPr>
          </w:p>
          <w:p w14:paraId="49683D94" w14:textId="77777777" w:rsidR="00F94E18" w:rsidRPr="00E45878" w:rsidRDefault="00F94E18" w:rsidP="00DD5400">
            <w:pPr>
              <w:rPr>
                <w:rFonts w:ascii="Arial" w:hAnsi="Arial" w:cs="Arial"/>
                <w:sz w:val="21"/>
                <w:szCs w:val="21"/>
              </w:rPr>
            </w:pPr>
          </w:p>
        </w:tc>
        <w:tc>
          <w:tcPr>
            <w:cnfStyle w:val="000100000000" w:firstRow="0" w:lastRow="0" w:firstColumn="0" w:lastColumn="1" w:oddVBand="0" w:evenVBand="0" w:oddHBand="0" w:evenHBand="0" w:firstRowFirstColumn="0" w:firstRowLastColumn="0" w:lastRowFirstColumn="0" w:lastRowLastColumn="0"/>
            <w:tcW w:w="0" w:type="dxa"/>
            <w:shd w:val="clear" w:color="auto" w:fill="auto"/>
          </w:tcPr>
          <w:p w14:paraId="3F0F2DE8" w14:textId="77777777" w:rsidR="00F94E18" w:rsidRDefault="00F94E18" w:rsidP="00F94E18">
            <w:pPr>
              <w:pStyle w:val="ListBullet"/>
              <w:numPr>
                <w:ilvl w:val="0"/>
                <w:numId w:val="47"/>
              </w:numPr>
              <w:spacing w:before="60" w:after="60" w:line="240" w:lineRule="auto"/>
              <w:rPr>
                <w:rFonts w:ascii="Arial" w:hAnsi="Arial" w:cs="Arial"/>
                <w:sz w:val="21"/>
                <w:szCs w:val="21"/>
              </w:rPr>
            </w:pPr>
            <w:r>
              <w:rPr>
                <w:rFonts w:ascii="Arial" w:hAnsi="Arial" w:cs="Arial"/>
                <w:sz w:val="21"/>
                <w:szCs w:val="21"/>
              </w:rPr>
              <w:t>Design</w:t>
            </w:r>
            <w:r w:rsidR="008335BA">
              <w:rPr>
                <w:rFonts w:ascii="Arial" w:hAnsi="Arial" w:cs="Arial"/>
                <w:sz w:val="21"/>
                <w:szCs w:val="21"/>
              </w:rPr>
              <w:t>, then implement,</w:t>
            </w:r>
            <w:r>
              <w:rPr>
                <w:rFonts w:ascii="Arial" w:hAnsi="Arial" w:cs="Arial"/>
                <w:sz w:val="21"/>
                <w:szCs w:val="21"/>
              </w:rPr>
              <w:t xml:space="preserve"> a scare campaign</w:t>
            </w:r>
            <w:r w:rsidR="008335BA">
              <w:rPr>
                <w:rFonts w:ascii="Arial" w:hAnsi="Arial" w:cs="Arial"/>
                <w:sz w:val="21"/>
                <w:szCs w:val="21"/>
              </w:rPr>
              <w:t>.</w:t>
            </w:r>
            <w:r>
              <w:rPr>
                <w:rFonts w:ascii="Arial" w:hAnsi="Arial" w:cs="Arial"/>
                <w:sz w:val="21"/>
                <w:szCs w:val="21"/>
              </w:rPr>
              <w:t xml:space="preserve"> </w:t>
            </w:r>
          </w:p>
          <w:p w14:paraId="446100A3" w14:textId="77777777" w:rsidR="00C5523D" w:rsidRPr="00E45878" w:rsidRDefault="00C5523D" w:rsidP="00C5523D">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Combine several methods of scaring. </w:t>
            </w:r>
          </w:p>
          <w:p w14:paraId="58624182" w14:textId="77777777" w:rsidR="00C5523D" w:rsidRPr="00E45878" w:rsidRDefault="00C5523D" w:rsidP="00C5523D">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Scaring must be unpredictable and remember to shift scarers</w:t>
            </w:r>
            <w:r>
              <w:rPr>
                <w:rFonts w:ascii="Arial" w:hAnsi="Arial" w:cs="Arial"/>
                <w:sz w:val="21"/>
                <w:szCs w:val="21"/>
              </w:rPr>
              <w:t xml:space="preserve"> </w:t>
            </w:r>
            <w:r w:rsidRPr="00E45878">
              <w:rPr>
                <w:rFonts w:ascii="Arial" w:hAnsi="Arial" w:cs="Arial"/>
                <w:sz w:val="21"/>
                <w:szCs w:val="21"/>
              </w:rPr>
              <w:t>often</w:t>
            </w:r>
            <w:r w:rsidR="00112A83">
              <w:rPr>
                <w:rFonts w:ascii="Arial" w:hAnsi="Arial" w:cs="Arial"/>
                <w:sz w:val="21"/>
                <w:szCs w:val="21"/>
              </w:rPr>
              <w:t xml:space="preserve"> to unsettle the birds</w:t>
            </w:r>
            <w:r w:rsidRPr="00E45878">
              <w:rPr>
                <w:rFonts w:ascii="Arial" w:hAnsi="Arial" w:cs="Arial"/>
                <w:sz w:val="21"/>
                <w:szCs w:val="21"/>
              </w:rPr>
              <w:t xml:space="preserve">. </w:t>
            </w:r>
          </w:p>
          <w:p w14:paraId="4C77FF54" w14:textId="77777777" w:rsidR="00C5523D" w:rsidRDefault="00C5523D"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Kites that simulate birds of prey, such as eagles and peregrine falcons, may work on small paddocks.</w:t>
            </w:r>
          </w:p>
          <w:p w14:paraId="328B10F5"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Scare early in t</w:t>
            </w:r>
            <w:r w:rsidR="00623F37">
              <w:rPr>
                <w:rFonts w:ascii="Arial" w:hAnsi="Arial" w:cs="Arial"/>
                <w:sz w:val="21"/>
                <w:szCs w:val="21"/>
              </w:rPr>
              <w:t>he season and early in the day.</w:t>
            </w:r>
          </w:p>
          <w:p w14:paraId="1C165FDF"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Monitor bird activity regularly and scare </w:t>
            </w:r>
            <w:r w:rsidR="00623F37">
              <w:rPr>
                <w:rFonts w:ascii="Arial" w:hAnsi="Arial" w:cs="Arial"/>
                <w:sz w:val="21"/>
                <w:szCs w:val="21"/>
              </w:rPr>
              <w:t>as soon as the first birds arrive to prevent a large flock from forming.</w:t>
            </w:r>
            <w:r w:rsidRPr="00E45878">
              <w:rPr>
                <w:rFonts w:ascii="Arial" w:hAnsi="Arial" w:cs="Arial"/>
                <w:sz w:val="21"/>
                <w:szCs w:val="21"/>
              </w:rPr>
              <w:t xml:space="preserve"> </w:t>
            </w:r>
          </w:p>
          <w:p w14:paraId="2168B1D3"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Reinforce scaring with the use of a registered firearm. </w:t>
            </w:r>
          </w:p>
          <w:p w14:paraId="487AADE4" w14:textId="77777777" w:rsidR="00F94E18" w:rsidRPr="00E45878" w:rsidRDefault="008335BA" w:rsidP="00F94E18">
            <w:pPr>
              <w:pStyle w:val="ListBullet"/>
              <w:numPr>
                <w:ilvl w:val="0"/>
                <w:numId w:val="47"/>
              </w:numPr>
              <w:spacing w:before="60" w:after="60" w:line="240" w:lineRule="auto"/>
              <w:rPr>
                <w:rFonts w:ascii="Arial" w:hAnsi="Arial" w:cs="Arial"/>
                <w:sz w:val="21"/>
                <w:szCs w:val="21"/>
              </w:rPr>
            </w:pPr>
            <w:r>
              <w:rPr>
                <w:rFonts w:ascii="Arial" w:hAnsi="Arial" w:cs="Arial"/>
                <w:sz w:val="21"/>
                <w:szCs w:val="21"/>
              </w:rPr>
              <w:t>Try broadcasting cockatoo</w:t>
            </w:r>
            <w:r w:rsidR="00F94E18" w:rsidRPr="00E45878">
              <w:rPr>
                <w:rFonts w:ascii="Arial" w:hAnsi="Arial" w:cs="Arial"/>
                <w:sz w:val="21"/>
                <w:szCs w:val="21"/>
              </w:rPr>
              <w:t xml:space="preserve"> alarm calls.</w:t>
            </w:r>
          </w:p>
        </w:tc>
      </w:tr>
      <w:tr w:rsidR="00F94E18" w14:paraId="039EAD49" w14:textId="77777777" w:rsidTr="00306A4B">
        <w:trPr>
          <w:cnfStyle w:val="010000000000" w:firstRow="0" w:lastRow="1" w:firstColumn="0" w:lastColumn="0" w:oddVBand="0" w:evenVBand="0" w:oddHBand="0" w:evenHBand="0" w:firstRowFirstColumn="0" w:firstRowLastColumn="0" w:lastRowFirstColumn="0" w:lastRowLastColumn="0"/>
        </w:trPr>
        <w:tc>
          <w:tcPr>
            <w:tcW w:w="1711" w:type="dxa"/>
          </w:tcPr>
          <w:p w14:paraId="00655740" w14:textId="77777777" w:rsidR="00F94E18" w:rsidRPr="00E45878" w:rsidRDefault="00F94E18" w:rsidP="00F94E18">
            <w:pPr>
              <w:pStyle w:val="Heading2"/>
              <w:numPr>
                <w:ilvl w:val="1"/>
                <w:numId w:val="0"/>
              </w:numPr>
              <w:spacing w:line="240" w:lineRule="auto"/>
              <w:outlineLvl w:val="1"/>
              <w:rPr>
                <w:rFonts w:cs="Arial"/>
                <w:i/>
                <w:sz w:val="21"/>
                <w:szCs w:val="21"/>
              </w:rPr>
            </w:pPr>
            <w:bookmarkStart w:id="63" w:name="_Toc508202880"/>
            <w:r w:rsidRPr="00E45878">
              <w:rPr>
                <w:rFonts w:cs="Arial"/>
                <w:i/>
                <w:sz w:val="21"/>
                <w:szCs w:val="21"/>
              </w:rPr>
              <w:t>Decoy feeding</w:t>
            </w:r>
            <w:bookmarkEnd w:id="63"/>
          </w:p>
          <w:p w14:paraId="4AD0D730" w14:textId="77777777" w:rsidR="00F94E18" w:rsidRPr="00E45878" w:rsidRDefault="00F94E18" w:rsidP="00DD5400">
            <w:pPr>
              <w:rPr>
                <w:rFonts w:ascii="Arial" w:hAnsi="Arial" w:cs="Arial"/>
                <w:sz w:val="21"/>
                <w:szCs w:val="21"/>
              </w:rPr>
            </w:pPr>
          </w:p>
        </w:tc>
        <w:tc>
          <w:tcPr>
            <w:cnfStyle w:val="000100000000" w:firstRow="0" w:lastRow="0" w:firstColumn="0" w:lastColumn="1" w:oddVBand="0" w:evenVBand="0" w:oddHBand="0" w:evenHBand="0" w:firstRowFirstColumn="0" w:firstRowLastColumn="0" w:lastRowFirstColumn="0" w:lastRowLastColumn="0"/>
            <w:tcW w:w="7611" w:type="dxa"/>
          </w:tcPr>
          <w:p w14:paraId="48DC3B55"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Place decoy feed as far away as possible from crop. </w:t>
            </w:r>
          </w:p>
          <w:p w14:paraId="43DD0D83"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Use ‘seconds’ seed, or plough onion grass to expose corms. </w:t>
            </w:r>
          </w:p>
          <w:p w14:paraId="125C2812" w14:textId="77777777" w:rsidR="00F94E1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Continue scaring at crop. </w:t>
            </w:r>
          </w:p>
          <w:p w14:paraId="7479E6F8" w14:textId="77777777" w:rsidR="00F94E18" w:rsidRPr="00E45878" w:rsidRDefault="00F94E18" w:rsidP="00F94E18">
            <w:pPr>
              <w:pStyle w:val="ListBullet"/>
              <w:numPr>
                <w:ilvl w:val="0"/>
                <w:numId w:val="47"/>
              </w:numPr>
              <w:spacing w:before="60" w:after="60" w:line="240" w:lineRule="auto"/>
              <w:rPr>
                <w:rFonts w:ascii="Arial" w:hAnsi="Arial" w:cs="Arial"/>
                <w:sz w:val="21"/>
                <w:szCs w:val="21"/>
              </w:rPr>
            </w:pPr>
            <w:r w:rsidRPr="00E45878">
              <w:rPr>
                <w:rFonts w:ascii="Arial" w:hAnsi="Arial" w:cs="Arial"/>
                <w:sz w:val="21"/>
                <w:szCs w:val="21"/>
              </w:rPr>
              <w:t xml:space="preserve">Extra food will not increase population numbers, it only diverts existing birds from the crop. Food is abundant during cropping time in autumn. </w:t>
            </w:r>
          </w:p>
        </w:tc>
      </w:tr>
    </w:tbl>
    <w:p w14:paraId="796A804A" w14:textId="77777777" w:rsidR="003636EA" w:rsidRPr="003636EA" w:rsidRDefault="003636EA" w:rsidP="00EF31F8">
      <w:pPr>
        <w:pStyle w:val="BodyText"/>
      </w:pPr>
      <w:bookmarkStart w:id="64" w:name="ReturnHere"/>
      <w:bookmarkEnd w:id="64"/>
    </w:p>
    <w:sectPr w:rsidR="003636EA" w:rsidRPr="003636EA" w:rsidSect="00EF31F8">
      <w:pgSz w:w="11907" w:h="16840" w:code="9"/>
      <w:pgMar w:top="1985" w:right="1134" w:bottom="567"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2CC4C" w14:textId="77777777" w:rsidR="00F71438" w:rsidRDefault="00F71438">
      <w:r>
        <w:separator/>
      </w:r>
    </w:p>
    <w:p w14:paraId="33642B12" w14:textId="77777777" w:rsidR="00F71438" w:rsidRDefault="00F71438"/>
  </w:endnote>
  <w:endnote w:type="continuationSeparator" w:id="0">
    <w:p w14:paraId="1D33A4D9" w14:textId="77777777" w:rsidR="00F71438" w:rsidRDefault="00F71438">
      <w:r>
        <w:continuationSeparator/>
      </w:r>
    </w:p>
    <w:p w14:paraId="6147E555" w14:textId="77777777" w:rsidR="00F71438" w:rsidRDefault="00F71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71438" w14:paraId="39D3ED34" w14:textId="77777777" w:rsidTr="00D83BD4">
      <w:trPr>
        <w:trHeight w:val="397"/>
      </w:trPr>
      <w:tc>
        <w:tcPr>
          <w:tcW w:w="340" w:type="dxa"/>
        </w:tcPr>
        <w:p w14:paraId="08FB68E5" w14:textId="77777777" w:rsidR="00F71438" w:rsidRPr="00D55628" w:rsidRDefault="00F71438" w:rsidP="00D55628">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2FF3DF8D" w14:textId="77777777" w:rsidR="00F71438" w:rsidRPr="00D55628" w:rsidRDefault="00F71438" w:rsidP="00D55628">
          <w:pPr>
            <w:pStyle w:val="FooterEven"/>
          </w:pPr>
          <w:r w:rsidRPr="000A15E4">
            <w:rPr>
              <w:rStyle w:val="Bold"/>
            </w:rPr>
            <w:t>Title of document</w:t>
          </w:r>
          <w:r w:rsidRPr="00D55628">
            <w:t xml:space="preserve"> Subtitle</w:t>
          </w:r>
        </w:p>
      </w:tc>
    </w:tr>
  </w:tbl>
  <w:p w14:paraId="123FBA96" w14:textId="77777777" w:rsidR="00F71438" w:rsidRPr="008B6D45" w:rsidRDefault="00F71438"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B344A" w14:textId="77777777" w:rsidR="00F71438" w:rsidRDefault="00F71438">
    <w:pPr>
      <w:pStyle w:val="Footer"/>
    </w:pPr>
    <w:r w:rsidRPr="00D55628">
      <w:rPr>
        <w:noProof/>
      </w:rPr>
      <mc:AlternateContent>
        <mc:Choice Requires="wps">
          <w:drawing>
            <wp:anchor distT="0" distB="0" distL="114300" distR="114300" simplePos="0" relativeHeight="251657728" behindDoc="1" locked="1" layoutInCell="1" allowOverlap="1" wp14:anchorId="5D0715D1" wp14:editId="73DCE0D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EA5B6" w14:textId="74D0BCFF" w:rsidR="00F71438" w:rsidRPr="0001226A" w:rsidRDefault="00F7143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715D1"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7D3EA5B6" w14:textId="74D0BCFF" w:rsidR="00F71438" w:rsidRPr="0001226A" w:rsidRDefault="00F7143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41DFBD" w14:textId="77777777" w:rsidR="00F71438" w:rsidRDefault="00F714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6F50F" w14:textId="77777777" w:rsidR="00F71438" w:rsidRDefault="00F71438">
    <w:pPr>
      <w:pStyle w:val="Footer"/>
    </w:pPr>
    <w:r>
      <w:rPr>
        <w:noProof/>
      </w:rPr>
      <w:drawing>
        <wp:anchor distT="0" distB="0" distL="114300" distR="114300" simplePos="0" relativeHeight="251662848" behindDoc="1" locked="1" layoutInCell="1" allowOverlap="1" wp14:anchorId="7BAAAA36" wp14:editId="5D50E19C">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2608" behindDoc="1" locked="1" layoutInCell="1" allowOverlap="1" wp14:anchorId="02EC1197" wp14:editId="356B8142">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E7505" w14:textId="77777777" w:rsidR="00F71438" w:rsidRPr="00124E8F" w:rsidRDefault="00F71438" w:rsidP="00124E8F">
    <w:pPr>
      <w:pStyle w:val="Footer"/>
    </w:pPr>
    <w:r w:rsidRPr="00D55628">
      <w:rPr>
        <w:noProof/>
      </w:rPr>
      <mc:AlternateContent>
        <mc:Choice Requires="wps">
          <w:drawing>
            <wp:anchor distT="0" distB="0" distL="114300" distR="114300" simplePos="0" relativeHeight="251661824" behindDoc="1" locked="1" layoutInCell="1" allowOverlap="1" wp14:anchorId="784A8BAE" wp14:editId="5EDD86B9">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BAFE3" w14:textId="29877160" w:rsidR="00F71438" w:rsidRPr="0001226A" w:rsidRDefault="00F7143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A8BAE" id="_x0000_t202" coordsize="21600,21600" o:spt="202" path="m,l,21600r21600,l21600,xe">
              <v:stroke joinstyle="miter"/>
              <v:path gradientshapeok="t" o:connecttype="rect"/>
            </v:shapetype>
            <v:shape id="Text Box 225" o:spid="_x0000_s1032" type="#_x0000_t202" style="position:absolute;margin-left:0;margin-top:0;width:595.3pt;height:141.45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21EBAFE3" w14:textId="29877160" w:rsidR="00F71438" w:rsidRPr="0001226A" w:rsidRDefault="00F7143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419E" w14:textId="77777777" w:rsidR="00F71438" w:rsidRDefault="00F71438">
    <w:pPr>
      <w:pStyle w:val="Footer"/>
    </w:pPr>
    <w:r w:rsidRPr="00D55628">
      <w:rPr>
        <w:noProof/>
      </w:rPr>
      <mc:AlternateContent>
        <mc:Choice Requires="wps">
          <w:drawing>
            <wp:anchor distT="0" distB="0" distL="114300" distR="114300" simplePos="0" relativeHeight="251653632" behindDoc="1" locked="1" layoutInCell="1" allowOverlap="1" wp14:anchorId="7386526D" wp14:editId="03151D0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625A" w14:textId="679FE450" w:rsidR="00F71438" w:rsidRPr="0001226A" w:rsidRDefault="00F7143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6526D"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1EDD625A" w14:textId="679FE450" w:rsidR="00F71438" w:rsidRPr="0001226A" w:rsidRDefault="00F7143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8592EBA" w14:textId="77777777" w:rsidR="00F71438" w:rsidRDefault="00F714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71438" w14:paraId="332A4A53" w14:textId="77777777" w:rsidTr="00DD7238">
      <w:trPr>
        <w:trHeight w:val="397"/>
      </w:trPr>
      <w:tc>
        <w:tcPr>
          <w:tcW w:w="340" w:type="dxa"/>
        </w:tcPr>
        <w:p w14:paraId="6B874A62" w14:textId="4A57F820" w:rsidR="00F71438" w:rsidRPr="00D55628" w:rsidRDefault="00F71438"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F9303E">
            <w:rPr>
              <w:noProof/>
            </w:rPr>
            <w:t>6</w:t>
          </w:r>
          <w:r w:rsidRPr="00D55628">
            <w:fldChar w:fldCharType="end"/>
          </w:r>
        </w:p>
      </w:tc>
      <w:tc>
        <w:tcPr>
          <w:tcW w:w="9071" w:type="dxa"/>
        </w:tcPr>
        <w:p w14:paraId="403D8644" w14:textId="4FD25A98" w:rsidR="00F71438" w:rsidRDefault="00F71438"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F9303E">
            <w:rPr>
              <w:rStyle w:val="Bold"/>
            </w:rPr>
            <w:t>Guidelines for Reducing Cockatoo Damage</w:t>
          </w:r>
          <w:r>
            <w:rPr>
              <w:rStyle w:val="Bold"/>
            </w:rPr>
            <w:fldChar w:fldCharType="end"/>
          </w:r>
        </w:p>
        <w:p w14:paraId="1354B180" w14:textId="61614286" w:rsidR="00F71438" w:rsidRPr="00810C40" w:rsidRDefault="003C33BC" w:rsidP="00810C40">
          <w:pPr>
            <w:pStyle w:val="FooterEven"/>
          </w:pPr>
          <w:fldSimple w:instr=" DOCPROPERTY  xFooterSubtitle  \* MERGEFORMAT ">
            <w:r w:rsidR="00F9303E">
              <w:t>Wildlife Management Methods</w:t>
            </w:r>
          </w:fldSimple>
        </w:p>
      </w:tc>
    </w:tr>
  </w:tbl>
  <w:p w14:paraId="78722F49" w14:textId="77777777" w:rsidR="00F71438" w:rsidRDefault="00F71438" w:rsidP="005949B0">
    <w:pPr>
      <w:pStyle w:val="FooterEven"/>
    </w:pPr>
    <w:r w:rsidRPr="00D55628">
      <w:rPr>
        <w:noProof/>
      </w:rPr>
      <mc:AlternateContent>
        <mc:Choice Requires="wps">
          <w:drawing>
            <wp:anchor distT="0" distB="0" distL="114300" distR="114300" simplePos="0" relativeHeight="251658240" behindDoc="1" locked="1" layoutInCell="1" allowOverlap="1" wp14:anchorId="5C077214" wp14:editId="24B04F9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01A1" w14:textId="2C54D25A" w:rsidR="00F71438" w:rsidRPr="0001226A" w:rsidRDefault="00F7143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77214"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258901A1" w14:textId="2C54D25A" w:rsidR="00F71438" w:rsidRPr="0001226A" w:rsidRDefault="00F7143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F8CFB41" w14:textId="77777777" w:rsidR="00F71438" w:rsidRPr="00B5221E" w:rsidRDefault="00F71438"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71438" w14:paraId="070D3D5F" w14:textId="77777777" w:rsidTr="00DD7238">
      <w:trPr>
        <w:trHeight w:val="397"/>
      </w:trPr>
      <w:tc>
        <w:tcPr>
          <w:tcW w:w="9071" w:type="dxa"/>
        </w:tcPr>
        <w:p w14:paraId="1E44103A" w14:textId="5AC9E4C1" w:rsidR="00F71438" w:rsidRDefault="00F71438"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F9303E">
            <w:rPr>
              <w:rStyle w:val="Bold"/>
            </w:rPr>
            <w:t>Guidelines for Reducing Cockatoo Damage</w:t>
          </w:r>
          <w:r>
            <w:rPr>
              <w:rStyle w:val="Bold"/>
            </w:rPr>
            <w:fldChar w:fldCharType="end"/>
          </w:r>
        </w:p>
        <w:p w14:paraId="342F433C" w14:textId="20346324" w:rsidR="00F71438" w:rsidRPr="00CB1FB7" w:rsidRDefault="003C33BC" w:rsidP="00810C40">
          <w:pPr>
            <w:pStyle w:val="FooterOdd"/>
            <w:rPr>
              <w:b/>
            </w:rPr>
          </w:pPr>
          <w:fldSimple w:instr=" DOCPROPERTY  xFooterSubtitle  \* MERGEFORMAT ">
            <w:r w:rsidR="00F9303E">
              <w:t>Wildlife Management Methods</w:t>
            </w:r>
          </w:fldSimple>
        </w:p>
      </w:tc>
      <w:tc>
        <w:tcPr>
          <w:tcW w:w="340" w:type="dxa"/>
        </w:tcPr>
        <w:p w14:paraId="14331730" w14:textId="3AB1680C" w:rsidR="00F71438" w:rsidRPr="00D55628" w:rsidRDefault="00F71438" w:rsidP="00D55628">
          <w:pPr>
            <w:pStyle w:val="FooterOddPageNumber"/>
          </w:pPr>
          <w:r w:rsidRPr="00D55628">
            <w:fldChar w:fldCharType="begin"/>
          </w:r>
          <w:r w:rsidRPr="00D55628">
            <w:instrText xml:space="preserve"> PAGE   \* MERGEFORMAT </w:instrText>
          </w:r>
          <w:r w:rsidRPr="00D55628">
            <w:fldChar w:fldCharType="separate"/>
          </w:r>
          <w:r w:rsidR="00F9303E">
            <w:rPr>
              <w:noProof/>
            </w:rPr>
            <w:t>7</w:t>
          </w:r>
          <w:r w:rsidRPr="00D55628">
            <w:fldChar w:fldCharType="end"/>
          </w:r>
        </w:p>
      </w:tc>
    </w:tr>
  </w:tbl>
  <w:p w14:paraId="21F80A14" w14:textId="77777777" w:rsidR="00F71438" w:rsidRDefault="00F71438">
    <w:pPr>
      <w:pStyle w:val="Footer"/>
    </w:pPr>
    <w:r w:rsidRPr="00D55628">
      <w:rPr>
        <w:noProof/>
      </w:rPr>
      <mc:AlternateContent>
        <mc:Choice Requires="wps">
          <w:drawing>
            <wp:anchor distT="0" distB="0" distL="114300" distR="114300" simplePos="0" relativeHeight="251656192" behindDoc="1" locked="1" layoutInCell="1" allowOverlap="1" wp14:anchorId="1AEB55E3" wp14:editId="514AB81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3605C" w14:textId="75001D22" w:rsidR="00F71438" w:rsidRPr="0001226A" w:rsidRDefault="00F7143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B55E3"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4CA3605C" w14:textId="75001D22" w:rsidR="00F71438" w:rsidRPr="0001226A" w:rsidRDefault="00F7143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3A76D51" w14:textId="77777777" w:rsidR="00F71438" w:rsidRDefault="00F71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7F51F" w14:textId="77777777" w:rsidR="00F71438" w:rsidRPr="008F5280" w:rsidRDefault="00F71438" w:rsidP="008F5280">
      <w:pPr>
        <w:pStyle w:val="FootnoteSeparator"/>
      </w:pPr>
    </w:p>
  </w:footnote>
  <w:footnote w:type="continuationSeparator" w:id="0">
    <w:p w14:paraId="56D7E411" w14:textId="77777777" w:rsidR="00F71438" w:rsidRDefault="00F71438" w:rsidP="008F5280">
      <w:pPr>
        <w:pStyle w:val="FootnoteSeparator"/>
      </w:pPr>
    </w:p>
    <w:p w14:paraId="33553658" w14:textId="77777777" w:rsidR="00F71438" w:rsidRDefault="00F71438"/>
  </w:footnote>
  <w:footnote w:type="continuationNotice" w:id="1">
    <w:p w14:paraId="5115C95F" w14:textId="77777777" w:rsidR="00F71438" w:rsidRDefault="00F71438" w:rsidP="00D55628"/>
    <w:p w14:paraId="4BDB23BE" w14:textId="77777777" w:rsidR="00F71438" w:rsidRDefault="00F714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97163" w14:textId="77777777" w:rsidR="00F71438" w:rsidRDefault="00F71438" w:rsidP="009C64FA">
    <w:pPr>
      <w:pStyle w:val="Header"/>
    </w:pPr>
  </w:p>
  <w:p w14:paraId="3ADF94DE" w14:textId="77777777" w:rsidR="00F71438" w:rsidRPr="00393205" w:rsidRDefault="00F71438"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513FB" w14:textId="77777777" w:rsidR="00F71438" w:rsidRDefault="00F714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6990E" w14:textId="77777777" w:rsidR="00F71438" w:rsidRDefault="00F714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7F275" w14:textId="77777777" w:rsidR="00F71438" w:rsidRDefault="00F714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53728" w14:textId="77777777" w:rsidR="00F71438" w:rsidRDefault="00F71438" w:rsidP="009C64FA">
    <w:pPr>
      <w:pStyle w:val="Header"/>
    </w:pPr>
  </w:p>
  <w:p w14:paraId="34E1E461" w14:textId="77777777" w:rsidR="00F71438" w:rsidRPr="00393205" w:rsidRDefault="00F71438"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4E66D2"/>
    <w:multiLevelType w:val="multilevel"/>
    <w:tmpl w:val="02EA415E"/>
    <w:styleLink w:val="DELWPHeading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9B02E6E"/>
    <w:multiLevelType w:val="hybridMultilevel"/>
    <w:tmpl w:val="C024CFEC"/>
    <w:lvl w:ilvl="0" w:tplc="0C09000F">
      <w:start w:val="1"/>
      <w:numFmt w:val="decimal"/>
      <w:lvlText w:val="%1."/>
      <w:lvlJc w:val="left"/>
      <w:pPr>
        <w:tabs>
          <w:tab w:val="num" w:pos="1080"/>
        </w:tabs>
        <w:ind w:left="1080" w:hanging="360"/>
      </w:pPr>
      <w:rPr>
        <w:rFont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AC230EB"/>
    <w:multiLevelType w:val="hybridMultilevel"/>
    <w:tmpl w:val="B9BE3010"/>
    <w:lvl w:ilvl="0" w:tplc="BA3AB732">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545EC4"/>
    <w:multiLevelType w:val="multilevel"/>
    <w:tmpl w:val="BA78231C"/>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9"/>
  </w:num>
  <w:num w:numId="3">
    <w:abstractNumId w:val="26"/>
  </w:num>
  <w:num w:numId="4">
    <w:abstractNumId w:val="34"/>
  </w:num>
  <w:num w:numId="5">
    <w:abstractNumId w:val="14"/>
  </w:num>
  <w:num w:numId="6">
    <w:abstractNumId w:val="11"/>
  </w:num>
  <w:num w:numId="7">
    <w:abstractNumId w:val="9"/>
  </w:num>
  <w:num w:numId="8">
    <w:abstractNumId w:val="8"/>
  </w:num>
  <w:num w:numId="9">
    <w:abstractNumId w:val="30"/>
  </w:num>
  <w:num w:numId="10">
    <w:abstractNumId w:val="12"/>
  </w:num>
  <w:num w:numId="11">
    <w:abstractNumId w:val="1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19"/>
  </w:num>
  <w:num w:numId="30">
    <w:abstractNumId w:val="31"/>
  </w:num>
  <w:num w:numId="31">
    <w:abstractNumId w:val="6"/>
  </w:num>
  <w:num w:numId="32">
    <w:abstractNumId w:val="28"/>
  </w:num>
  <w:num w:numId="33">
    <w:abstractNumId w:val="22"/>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5"/>
  </w:num>
  <w:num w:numId="42">
    <w:abstractNumId w:val="35"/>
  </w:num>
  <w:num w:numId="43">
    <w:abstractNumId w:val="33"/>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0"/>
  </w:num>
  <w:num w:numId="47">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ECC"/>
    <w:docVar w:name="TOC" w:val="True"/>
    <w:docVar w:name="TOCNew" w:val="True"/>
    <w:docVar w:name="Version" w:val="1"/>
  </w:docVars>
  <w:rsids>
    <w:rsidRoot w:val="00D87284"/>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65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1C9"/>
    <w:rsid w:val="00024572"/>
    <w:rsid w:val="00024574"/>
    <w:rsid w:val="00024606"/>
    <w:rsid w:val="00024896"/>
    <w:rsid w:val="00024990"/>
    <w:rsid w:val="00024D99"/>
    <w:rsid w:val="000251A3"/>
    <w:rsid w:val="00025217"/>
    <w:rsid w:val="0002541C"/>
    <w:rsid w:val="00025A62"/>
    <w:rsid w:val="00025ADB"/>
    <w:rsid w:val="00025F6C"/>
    <w:rsid w:val="00026043"/>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4F6"/>
    <w:rsid w:val="00033A8A"/>
    <w:rsid w:val="0003451C"/>
    <w:rsid w:val="00034E46"/>
    <w:rsid w:val="00035139"/>
    <w:rsid w:val="00035163"/>
    <w:rsid w:val="000351EF"/>
    <w:rsid w:val="000358FB"/>
    <w:rsid w:val="00035B4E"/>
    <w:rsid w:val="00035CBE"/>
    <w:rsid w:val="00035F72"/>
    <w:rsid w:val="00035FD9"/>
    <w:rsid w:val="0003624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702"/>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3B7"/>
    <w:rsid w:val="00051CD4"/>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2DB"/>
    <w:rsid w:val="00060538"/>
    <w:rsid w:val="00060722"/>
    <w:rsid w:val="00060EE0"/>
    <w:rsid w:val="00060FD9"/>
    <w:rsid w:val="00061573"/>
    <w:rsid w:val="000617D7"/>
    <w:rsid w:val="000620DA"/>
    <w:rsid w:val="000626EE"/>
    <w:rsid w:val="00062985"/>
    <w:rsid w:val="00063623"/>
    <w:rsid w:val="000639B7"/>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AF4"/>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6D3"/>
    <w:rsid w:val="000C0A3E"/>
    <w:rsid w:val="000C26FC"/>
    <w:rsid w:val="000C27FF"/>
    <w:rsid w:val="000C2888"/>
    <w:rsid w:val="000C2CCC"/>
    <w:rsid w:val="000C2CD8"/>
    <w:rsid w:val="000C33EB"/>
    <w:rsid w:val="000C3B79"/>
    <w:rsid w:val="000C3C38"/>
    <w:rsid w:val="000C4026"/>
    <w:rsid w:val="000C41E0"/>
    <w:rsid w:val="000C41F9"/>
    <w:rsid w:val="000C4231"/>
    <w:rsid w:val="000C436A"/>
    <w:rsid w:val="000C4E6D"/>
    <w:rsid w:val="000C55BE"/>
    <w:rsid w:val="000C57F2"/>
    <w:rsid w:val="000C6231"/>
    <w:rsid w:val="000C707C"/>
    <w:rsid w:val="000C7611"/>
    <w:rsid w:val="000D050A"/>
    <w:rsid w:val="000D0526"/>
    <w:rsid w:val="000D06EA"/>
    <w:rsid w:val="000D0845"/>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4A1"/>
    <w:rsid w:val="000D464F"/>
    <w:rsid w:val="000D4EC1"/>
    <w:rsid w:val="000D6DC7"/>
    <w:rsid w:val="000D703A"/>
    <w:rsid w:val="000D7202"/>
    <w:rsid w:val="000D7482"/>
    <w:rsid w:val="000D76D9"/>
    <w:rsid w:val="000D7891"/>
    <w:rsid w:val="000D7E1F"/>
    <w:rsid w:val="000E01C1"/>
    <w:rsid w:val="000E01D0"/>
    <w:rsid w:val="000E0D4A"/>
    <w:rsid w:val="000E1779"/>
    <w:rsid w:val="000E1A65"/>
    <w:rsid w:val="000E1BEC"/>
    <w:rsid w:val="000E1F1D"/>
    <w:rsid w:val="000E21E5"/>
    <w:rsid w:val="000E2207"/>
    <w:rsid w:val="000E24E1"/>
    <w:rsid w:val="000E25A9"/>
    <w:rsid w:val="000E27B6"/>
    <w:rsid w:val="000E2CE7"/>
    <w:rsid w:val="000E33C8"/>
    <w:rsid w:val="000E33DA"/>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D89"/>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676"/>
    <w:rsid w:val="00107EE7"/>
    <w:rsid w:val="001108B2"/>
    <w:rsid w:val="00110A24"/>
    <w:rsid w:val="00110A62"/>
    <w:rsid w:val="00110A9B"/>
    <w:rsid w:val="00110B1B"/>
    <w:rsid w:val="00110B5D"/>
    <w:rsid w:val="0011105B"/>
    <w:rsid w:val="0011111B"/>
    <w:rsid w:val="00111483"/>
    <w:rsid w:val="00111886"/>
    <w:rsid w:val="00111CE1"/>
    <w:rsid w:val="00112614"/>
    <w:rsid w:val="0011267E"/>
    <w:rsid w:val="0011271A"/>
    <w:rsid w:val="00112998"/>
    <w:rsid w:val="00112A83"/>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2BB"/>
    <w:rsid w:val="00122355"/>
    <w:rsid w:val="00122358"/>
    <w:rsid w:val="001226AD"/>
    <w:rsid w:val="001228CD"/>
    <w:rsid w:val="00122A3C"/>
    <w:rsid w:val="00122AE8"/>
    <w:rsid w:val="00122C72"/>
    <w:rsid w:val="001230A5"/>
    <w:rsid w:val="00123672"/>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E88"/>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E0D"/>
    <w:rsid w:val="00152F06"/>
    <w:rsid w:val="00153334"/>
    <w:rsid w:val="0015375B"/>
    <w:rsid w:val="0015388E"/>
    <w:rsid w:val="00153FD1"/>
    <w:rsid w:val="00153FDB"/>
    <w:rsid w:val="001541A8"/>
    <w:rsid w:val="001544A7"/>
    <w:rsid w:val="00154503"/>
    <w:rsid w:val="0015452B"/>
    <w:rsid w:val="00154842"/>
    <w:rsid w:val="00154C0E"/>
    <w:rsid w:val="00154F44"/>
    <w:rsid w:val="00155B6F"/>
    <w:rsid w:val="001562D9"/>
    <w:rsid w:val="0015661D"/>
    <w:rsid w:val="001568CE"/>
    <w:rsid w:val="001568F1"/>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A8F"/>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7B1"/>
    <w:rsid w:val="00173F6E"/>
    <w:rsid w:val="001748A0"/>
    <w:rsid w:val="001756B6"/>
    <w:rsid w:val="0017570D"/>
    <w:rsid w:val="00175826"/>
    <w:rsid w:val="0017593D"/>
    <w:rsid w:val="00175B66"/>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6EF"/>
    <w:rsid w:val="00195EAE"/>
    <w:rsid w:val="00196016"/>
    <w:rsid w:val="00196165"/>
    <w:rsid w:val="00196393"/>
    <w:rsid w:val="00196667"/>
    <w:rsid w:val="001966C9"/>
    <w:rsid w:val="00196F8B"/>
    <w:rsid w:val="00197033"/>
    <w:rsid w:val="0019725F"/>
    <w:rsid w:val="00197717"/>
    <w:rsid w:val="001977C0"/>
    <w:rsid w:val="00197F7F"/>
    <w:rsid w:val="001A016B"/>
    <w:rsid w:val="001A0827"/>
    <w:rsid w:val="001A0EF8"/>
    <w:rsid w:val="001A13E9"/>
    <w:rsid w:val="001A150E"/>
    <w:rsid w:val="001A18D2"/>
    <w:rsid w:val="001A245B"/>
    <w:rsid w:val="001A25AC"/>
    <w:rsid w:val="001A3529"/>
    <w:rsid w:val="001A37A6"/>
    <w:rsid w:val="001A381F"/>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A5C"/>
    <w:rsid w:val="001B0F9E"/>
    <w:rsid w:val="001B101F"/>
    <w:rsid w:val="001B136D"/>
    <w:rsid w:val="001B1442"/>
    <w:rsid w:val="001B1470"/>
    <w:rsid w:val="001B1C97"/>
    <w:rsid w:val="001B1F30"/>
    <w:rsid w:val="001B2372"/>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AD7"/>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A49"/>
    <w:rsid w:val="001D6D1D"/>
    <w:rsid w:val="001D70F5"/>
    <w:rsid w:val="001D729D"/>
    <w:rsid w:val="001D74DB"/>
    <w:rsid w:val="001E0190"/>
    <w:rsid w:val="001E0734"/>
    <w:rsid w:val="001E0ACF"/>
    <w:rsid w:val="001E0ADE"/>
    <w:rsid w:val="001E1021"/>
    <w:rsid w:val="001E1098"/>
    <w:rsid w:val="001E1E96"/>
    <w:rsid w:val="001E1FFA"/>
    <w:rsid w:val="001E24D4"/>
    <w:rsid w:val="001E25C4"/>
    <w:rsid w:val="001E2CED"/>
    <w:rsid w:val="001E2E6F"/>
    <w:rsid w:val="001E3511"/>
    <w:rsid w:val="001E3642"/>
    <w:rsid w:val="001E3976"/>
    <w:rsid w:val="001E3DBD"/>
    <w:rsid w:val="001E4751"/>
    <w:rsid w:val="001E4938"/>
    <w:rsid w:val="001E4CD8"/>
    <w:rsid w:val="001E4FB6"/>
    <w:rsid w:val="001E53A9"/>
    <w:rsid w:val="001E55D5"/>
    <w:rsid w:val="001E589C"/>
    <w:rsid w:val="001E5AC9"/>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C4D"/>
    <w:rsid w:val="0020076D"/>
    <w:rsid w:val="002008CF"/>
    <w:rsid w:val="00200A9D"/>
    <w:rsid w:val="00200B2E"/>
    <w:rsid w:val="00201162"/>
    <w:rsid w:val="00201324"/>
    <w:rsid w:val="00201841"/>
    <w:rsid w:val="0020194C"/>
    <w:rsid w:val="0020205B"/>
    <w:rsid w:val="0020278D"/>
    <w:rsid w:val="00202C45"/>
    <w:rsid w:val="00202E4A"/>
    <w:rsid w:val="00202F5B"/>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3D9"/>
    <w:rsid w:val="00211AE6"/>
    <w:rsid w:val="00211FE8"/>
    <w:rsid w:val="00212CB6"/>
    <w:rsid w:val="00212DA6"/>
    <w:rsid w:val="00213289"/>
    <w:rsid w:val="002139D9"/>
    <w:rsid w:val="00213B45"/>
    <w:rsid w:val="002147CA"/>
    <w:rsid w:val="00214C0C"/>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0F15"/>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495"/>
    <w:rsid w:val="00225CB2"/>
    <w:rsid w:val="002262A7"/>
    <w:rsid w:val="0022721E"/>
    <w:rsid w:val="00227B32"/>
    <w:rsid w:val="00227F09"/>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B8"/>
    <w:rsid w:val="00240ED3"/>
    <w:rsid w:val="002412A2"/>
    <w:rsid w:val="00241740"/>
    <w:rsid w:val="00241810"/>
    <w:rsid w:val="00242AB5"/>
    <w:rsid w:val="00242B78"/>
    <w:rsid w:val="00242CFC"/>
    <w:rsid w:val="00242E04"/>
    <w:rsid w:val="002430F9"/>
    <w:rsid w:val="002432E0"/>
    <w:rsid w:val="00243622"/>
    <w:rsid w:val="002436B2"/>
    <w:rsid w:val="00243D2B"/>
    <w:rsid w:val="00243E8D"/>
    <w:rsid w:val="00244224"/>
    <w:rsid w:val="00244B6B"/>
    <w:rsid w:val="00244C0E"/>
    <w:rsid w:val="002454C8"/>
    <w:rsid w:val="00245790"/>
    <w:rsid w:val="00245971"/>
    <w:rsid w:val="00245CE9"/>
    <w:rsid w:val="00245E00"/>
    <w:rsid w:val="00246012"/>
    <w:rsid w:val="0024779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134"/>
    <w:rsid w:val="0025775A"/>
    <w:rsid w:val="002578D4"/>
    <w:rsid w:val="002579C1"/>
    <w:rsid w:val="002579F0"/>
    <w:rsid w:val="00257CE4"/>
    <w:rsid w:val="002604DA"/>
    <w:rsid w:val="00260781"/>
    <w:rsid w:val="00260992"/>
    <w:rsid w:val="00260A76"/>
    <w:rsid w:val="00260FC1"/>
    <w:rsid w:val="002611D2"/>
    <w:rsid w:val="002614DA"/>
    <w:rsid w:val="00261611"/>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3B7"/>
    <w:rsid w:val="00270AC9"/>
    <w:rsid w:val="00270F88"/>
    <w:rsid w:val="00271B90"/>
    <w:rsid w:val="00271BC9"/>
    <w:rsid w:val="00271DC9"/>
    <w:rsid w:val="00272039"/>
    <w:rsid w:val="00272184"/>
    <w:rsid w:val="00272283"/>
    <w:rsid w:val="0027244F"/>
    <w:rsid w:val="0027300A"/>
    <w:rsid w:val="00273651"/>
    <w:rsid w:val="0027369B"/>
    <w:rsid w:val="0027393A"/>
    <w:rsid w:val="00273DB4"/>
    <w:rsid w:val="00273FD5"/>
    <w:rsid w:val="00273FDB"/>
    <w:rsid w:val="0027492F"/>
    <w:rsid w:val="00274F3B"/>
    <w:rsid w:val="002752CB"/>
    <w:rsid w:val="002753C1"/>
    <w:rsid w:val="00275624"/>
    <w:rsid w:val="0027562D"/>
    <w:rsid w:val="0027598E"/>
    <w:rsid w:val="00275AB3"/>
    <w:rsid w:val="00275B33"/>
    <w:rsid w:val="00275BCE"/>
    <w:rsid w:val="002760B0"/>
    <w:rsid w:val="0027632F"/>
    <w:rsid w:val="002766CD"/>
    <w:rsid w:val="0027678A"/>
    <w:rsid w:val="00276805"/>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73E"/>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83A"/>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155"/>
    <w:rsid w:val="002B2336"/>
    <w:rsid w:val="002B234F"/>
    <w:rsid w:val="002B2563"/>
    <w:rsid w:val="002B25C0"/>
    <w:rsid w:val="002B2FCD"/>
    <w:rsid w:val="002B2FF1"/>
    <w:rsid w:val="002B32A8"/>
    <w:rsid w:val="002B3396"/>
    <w:rsid w:val="002B3565"/>
    <w:rsid w:val="002B35C2"/>
    <w:rsid w:val="002B407B"/>
    <w:rsid w:val="002B407C"/>
    <w:rsid w:val="002B4C65"/>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9CB"/>
    <w:rsid w:val="002C2E8E"/>
    <w:rsid w:val="002C321C"/>
    <w:rsid w:val="002C3384"/>
    <w:rsid w:val="002C3560"/>
    <w:rsid w:val="002C35FF"/>
    <w:rsid w:val="002C3EFD"/>
    <w:rsid w:val="002C43A2"/>
    <w:rsid w:val="002C4FEB"/>
    <w:rsid w:val="002C5235"/>
    <w:rsid w:val="002C536C"/>
    <w:rsid w:val="002C555C"/>
    <w:rsid w:val="002C5995"/>
    <w:rsid w:val="002C5DB1"/>
    <w:rsid w:val="002C5F6C"/>
    <w:rsid w:val="002C6693"/>
    <w:rsid w:val="002C7120"/>
    <w:rsid w:val="002C729B"/>
    <w:rsid w:val="002C73EA"/>
    <w:rsid w:val="002C7FEF"/>
    <w:rsid w:val="002D04B2"/>
    <w:rsid w:val="002D06AC"/>
    <w:rsid w:val="002D0A8B"/>
    <w:rsid w:val="002D1038"/>
    <w:rsid w:val="002D10F3"/>
    <w:rsid w:val="002D148C"/>
    <w:rsid w:val="002D1D09"/>
    <w:rsid w:val="002D1E0C"/>
    <w:rsid w:val="002D1EEC"/>
    <w:rsid w:val="002D1F56"/>
    <w:rsid w:val="002D212B"/>
    <w:rsid w:val="002D23E1"/>
    <w:rsid w:val="002D23FC"/>
    <w:rsid w:val="002D27CA"/>
    <w:rsid w:val="002D30EE"/>
    <w:rsid w:val="002D3B57"/>
    <w:rsid w:val="002D3F88"/>
    <w:rsid w:val="002D4193"/>
    <w:rsid w:val="002D4531"/>
    <w:rsid w:val="002D47E6"/>
    <w:rsid w:val="002D4B67"/>
    <w:rsid w:val="002D517F"/>
    <w:rsid w:val="002D5353"/>
    <w:rsid w:val="002D5398"/>
    <w:rsid w:val="002D5584"/>
    <w:rsid w:val="002D5767"/>
    <w:rsid w:val="002D61A2"/>
    <w:rsid w:val="002D65F7"/>
    <w:rsid w:val="002D66F5"/>
    <w:rsid w:val="002D6A84"/>
    <w:rsid w:val="002D6B9C"/>
    <w:rsid w:val="002D6C05"/>
    <w:rsid w:val="002D6C19"/>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37E"/>
    <w:rsid w:val="002F25E9"/>
    <w:rsid w:val="002F3E23"/>
    <w:rsid w:val="002F416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A9C"/>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A4B"/>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803"/>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360"/>
    <w:rsid w:val="00335A0C"/>
    <w:rsid w:val="00335AC7"/>
    <w:rsid w:val="00335E10"/>
    <w:rsid w:val="003363DA"/>
    <w:rsid w:val="003365F6"/>
    <w:rsid w:val="00336657"/>
    <w:rsid w:val="003368F1"/>
    <w:rsid w:val="00336A3D"/>
    <w:rsid w:val="00336F65"/>
    <w:rsid w:val="003370FB"/>
    <w:rsid w:val="003376F1"/>
    <w:rsid w:val="00337980"/>
    <w:rsid w:val="00337989"/>
    <w:rsid w:val="00340C4D"/>
    <w:rsid w:val="00341DE0"/>
    <w:rsid w:val="003420E0"/>
    <w:rsid w:val="00342173"/>
    <w:rsid w:val="00342444"/>
    <w:rsid w:val="003428F3"/>
    <w:rsid w:val="00342A54"/>
    <w:rsid w:val="00342C49"/>
    <w:rsid w:val="00342D06"/>
    <w:rsid w:val="003433B9"/>
    <w:rsid w:val="003434F2"/>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8F9"/>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57AF7"/>
    <w:rsid w:val="0036096A"/>
    <w:rsid w:val="00360B61"/>
    <w:rsid w:val="00360F3F"/>
    <w:rsid w:val="00361287"/>
    <w:rsid w:val="0036134E"/>
    <w:rsid w:val="0036145D"/>
    <w:rsid w:val="00361A9C"/>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0C8"/>
    <w:rsid w:val="00371235"/>
    <w:rsid w:val="00371522"/>
    <w:rsid w:val="00371C1B"/>
    <w:rsid w:val="00371D63"/>
    <w:rsid w:val="0037228F"/>
    <w:rsid w:val="003728DE"/>
    <w:rsid w:val="00373317"/>
    <w:rsid w:val="0037344B"/>
    <w:rsid w:val="0037377A"/>
    <w:rsid w:val="003737B1"/>
    <w:rsid w:val="00373994"/>
    <w:rsid w:val="00373A4D"/>
    <w:rsid w:val="00373C12"/>
    <w:rsid w:val="00373D12"/>
    <w:rsid w:val="00374140"/>
    <w:rsid w:val="00374298"/>
    <w:rsid w:val="00374D76"/>
    <w:rsid w:val="0037511C"/>
    <w:rsid w:val="003751ED"/>
    <w:rsid w:val="003752C3"/>
    <w:rsid w:val="003752DA"/>
    <w:rsid w:val="003752E2"/>
    <w:rsid w:val="0037615F"/>
    <w:rsid w:val="003765AD"/>
    <w:rsid w:val="00377171"/>
    <w:rsid w:val="003775FE"/>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77C"/>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863"/>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127"/>
    <w:rsid w:val="003B0339"/>
    <w:rsid w:val="003B0406"/>
    <w:rsid w:val="003B061E"/>
    <w:rsid w:val="003B06BF"/>
    <w:rsid w:val="003B0724"/>
    <w:rsid w:val="003B11C4"/>
    <w:rsid w:val="003B12B7"/>
    <w:rsid w:val="003B148C"/>
    <w:rsid w:val="003B1774"/>
    <w:rsid w:val="003B2E3A"/>
    <w:rsid w:val="003B3047"/>
    <w:rsid w:val="003B328F"/>
    <w:rsid w:val="003B32F7"/>
    <w:rsid w:val="003B3734"/>
    <w:rsid w:val="003B3E59"/>
    <w:rsid w:val="003B430A"/>
    <w:rsid w:val="003B4465"/>
    <w:rsid w:val="003B47B2"/>
    <w:rsid w:val="003B482F"/>
    <w:rsid w:val="003B4BE8"/>
    <w:rsid w:val="003B4E07"/>
    <w:rsid w:val="003B5119"/>
    <w:rsid w:val="003B53AB"/>
    <w:rsid w:val="003B53CC"/>
    <w:rsid w:val="003B5866"/>
    <w:rsid w:val="003B5AD3"/>
    <w:rsid w:val="003B5DE9"/>
    <w:rsid w:val="003B5FA4"/>
    <w:rsid w:val="003B61E9"/>
    <w:rsid w:val="003B6345"/>
    <w:rsid w:val="003B6539"/>
    <w:rsid w:val="003B6BC5"/>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3BC"/>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1A"/>
    <w:rsid w:val="003E4332"/>
    <w:rsid w:val="003E48A7"/>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B04"/>
    <w:rsid w:val="003F5C95"/>
    <w:rsid w:val="003F6017"/>
    <w:rsid w:val="003F635B"/>
    <w:rsid w:val="003F63AF"/>
    <w:rsid w:val="003F6842"/>
    <w:rsid w:val="003F6B4D"/>
    <w:rsid w:val="003F6E4F"/>
    <w:rsid w:val="003F75A2"/>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061"/>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452"/>
    <w:rsid w:val="004179D0"/>
    <w:rsid w:val="00417A6D"/>
    <w:rsid w:val="004200B0"/>
    <w:rsid w:val="0042017F"/>
    <w:rsid w:val="00420664"/>
    <w:rsid w:val="00420A87"/>
    <w:rsid w:val="00420B15"/>
    <w:rsid w:val="00420C24"/>
    <w:rsid w:val="00420DCE"/>
    <w:rsid w:val="00420E5E"/>
    <w:rsid w:val="00420EBA"/>
    <w:rsid w:val="004212F0"/>
    <w:rsid w:val="00421799"/>
    <w:rsid w:val="0042191F"/>
    <w:rsid w:val="00421F78"/>
    <w:rsid w:val="00422267"/>
    <w:rsid w:val="0042227F"/>
    <w:rsid w:val="00422E51"/>
    <w:rsid w:val="0042317C"/>
    <w:rsid w:val="00423925"/>
    <w:rsid w:val="00423CFB"/>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3F3"/>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6C9"/>
    <w:rsid w:val="00441A0D"/>
    <w:rsid w:val="00441B87"/>
    <w:rsid w:val="00441FD8"/>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47CAD"/>
    <w:rsid w:val="0045004D"/>
    <w:rsid w:val="00450BFC"/>
    <w:rsid w:val="00450C2B"/>
    <w:rsid w:val="00450E1B"/>
    <w:rsid w:val="004512D8"/>
    <w:rsid w:val="0045134D"/>
    <w:rsid w:val="00451427"/>
    <w:rsid w:val="0045153F"/>
    <w:rsid w:val="00451B45"/>
    <w:rsid w:val="00451D03"/>
    <w:rsid w:val="00451DF6"/>
    <w:rsid w:val="00451DFE"/>
    <w:rsid w:val="00451F7F"/>
    <w:rsid w:val="00452268"/>
    <w:rsid w:val="0045230A"/>
    <w:rsid w:val="00452AEA"/>
    <w:rsid w:val="00452D17"/>
    <w:rsid w:val="00452E0B"/>
    <w:rsid w:val="00453663"/>
    <w:rsid w:val="004538BB"/>
    <w:rsid w:val="00453A1B"/>
    <w:rsid w:val="00453F26"/>
    <w:rsid w:val="0045400B"/>
    <w:rsid w:val="0045406B"/>
    <w:rsid w:val="0045426D"/>
    <w:rsid w:val="004548CC"/>
    <w:rsid w:val="0045510B"/>
    <w:rsid w:val="00455385"/>
    <w:rsid w:val="004556CC"/>
    <w:rsid w:val="0045598B"/>
    <w:rsid w:val="00455A7E"/>
    <w:rsid w:val="00455BCE"/>
    <w:rsid w:val="004561E6"/>
    <w:rsid w:val="0045626E"/>
    <w:rsid w:val="004566B2"/>
    <w:rsid w:val="0045701C"/>
    <w:rsid w:val="00457135"/>
    <w:rsid w:val="0045714E"/>
    <w:rsid w:val="0045724E"/>
    <w:rsid w:val="004575A6"/>
    <w:rsid w:val="004576B7"/>
    <w:rsid w:val="004578A8"/>
    <w:rsid w:val="00457E4C"/>
    <w:rsid w:val="004606CB"/>
    <w:rsid w:val="0046109E"/>
    <w:rsid w:val="00461293"/>
    <w:rsid w:val="004613ED"/>
    <w:rsid w:val="004614C6"/>
    <w:rsid w:val="00461572"/>
    <w:rsid w:val="004615D2"/>
    <w:rsid w:val="004621F0"/>
    <w:rsid w:val="004623BF"/>
    <w:rsid w:val="004627AB"/>
    <w:rsid w:val="0046283F"/>
    <w:rsid w:val="00462F2F"/>
    <w:rsid w:val="004631BC"/>
    <w:rsid w:val="004634CE"/>
    <w:rsid w:val="004635A7"/>
    <w:rsid w:val="00463645"/>
    <w:rsid w:val="00463BC7"/>
    <w:rsid w:val="00463E97"/>
    <w:rsid w:val="0046428B"/>
    <w:rsid w:val="00464900"/>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356"/>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440"/>
    <w:rsid w:val="00475575"/>
    <w:rsid w:val="00475DC7"/>
    <w:rsid w:val="00475E92"/>
    <w:rsid w:val="00476187"/>
    <w:rsid w:val="00476590"/>
    <w:rsid w:val="00476D9E"/>
    <w:rsid w:val="00477146"/>
    <w:rsid w:val="004772B4"/>
    <w:rsid w:val="004778C7"/>
    <w:rsid w:val="00477A42"/>
    <w:rsid w:val="0048018C"/>
    <w:rsid w:val="004803B3"/>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04D"/>
    <w:rsid w:val="004A142F"/>
    <w:rsid w:val="004A200E"/>
    <w:rsid w:val="004A2164"/>
    <w:rsid w:val="004A2515"/>
    <w:rsid w:val="004A2B54"/>
    <w:rsid w:val="004A2E41"/>
    <w:rsid w:val="004A30FA"/>
    <w:rsid w:val="004A324F"/>
    <w:rsid w:val="004A35BE"/>
    <w:rsid w:val="004A39FD"/>
    <w:rsid w:val="004A4297"/>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643"/>
    <w:rsid w:val="004B4B80"/>
    <w:rsid w:val="004B55DC"/>
    <w:rsid w:val="004B580D"/>
    <w:rsid w:val="004B72D3"/>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4BE"/>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0FC8"/>
    <w:rsid w:val="004D1061"/>
    <w:rsid w:val="004D1E13"/>
    <w:rsid w:val="004D2591"/>
    <w:rsid w:val="004D2824"/>
    <w:rsid w:val="004D2B7A"/>
    <w:rsid w:val="004D2F0B"/>
    <w:rsid w:val="004D36AE"/>
    <w:rsid w:val="004D38D4"/>
    <w:rsid w:val="004D4063"/>
    <w:rsid w:val="004D4140"/>
    <w:rsid w:val="004D4C93"/>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0C"/>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63A"/>
    <w:rsid w:val="004F1B1E"/>
    <w:rsid w:val="004F1E25"/>
    <w:rsid w:val="004F240B"/>
    <w:rsid w:val="004F2704"/>
    <w:rsid w:val="004F34E5"/>
    <w:rsid w:val="004F35E0"/>
    <w:rsid w:val="004F35EE"/>
    <w:rsid w:val="004F3A12"/>
    <w:rsid w:val="004F3D42"/>
    <w:rsid w:val="004F40B3"/>
    <w:rsid w:val="004F43A1"/>
    <w:rsid w:val="004F4995"/>
    <w:rsid w:val="004F5160"/>
    <w:rsid w:val="004F5D45"/>
    <w:rsid w:val="004F6035"/>
    <w:rsid w:val="004F6690"/>
    <w:rsid w:val="004F698A"/>
    <w:rsid w:val="004F69F1"/>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259"/>
    <w:rsid w:val="005013FF"/>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4F71"/>
    <w:rsid w:val="00505460"/>
    <w:rsid w:val="00505575"/>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13"/>
    <w:rsid w:val="00513EDA"/>
    <w:rsid w:val="00513F6B"/>
    <w:rsid w:val="005142A8"/>
    <w:rsid w:val="00514425"/>
    <w:rsid w:val="00514BE3"/>
    <w:rsid w:val="00514E2D"/>
    <w:rsid w:val="00514ECF"/>
    <w:rsid w:val="00515B23"/>
    <w:rsid w:val="00515C39"/>
    <w:rsid w:val="00516381"/>
    <w:rsid w:val="00516487"/>
    <w:rsid w:val="00516C58"/>
    <w:rsid w:val="005173C0"/>
    <w:rsid w:val="00517471"/>
    <w:rsid w:val="00520415"/>
    <w:rsid w:val="005204AE"/>
    <w:rsid w:val="00520A59"/>
    <w:rsid w:val="00520FC1"/>
    <w:rsid w:val="0052115D"/>
    <w:rsid w:val="00521232"/>
    <w:rsid w:val="00521244"/>
    <w:rsid w:val="005212C4"/>
    <w:rsid w:val="005212DC"/>
    <w:rsid w:val="0052196C"/>
    <w:rsid w:val="005219CA"/>
    <w:rsid w:val="00521BFD"/>
    <w:rsid w:val="00521DB5"/>
    <w:rsid w:val="00522198"/>
    <w:rsid w:val="0052239B"/>
    <w:rsid w:val="00522B13"/>
    <w:rsid w:val="00522B30"/>
    <w:rsid w:val="00522C03"/>
    <w:rsid w:val="00522F82"/>
    <w:rsid w:val="005232B3"/>
    <w:rsid w:val="005233A5"/>
    <w:rsid w:val="00523C38"/>
    <w:rsid w:val="0052438E"/>
    <w:rsid w:val="00525B0A"/>
    <w:rsid w:val="0052624A"/>
    <w:rsid w:val="00526266"/>
    <w:rsid w:val="0052632A"/>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B45"/>
    <w:rsid w:val="00534DA3"/>
    <w:rsid w:val="00534DD6"/>
    <w:rsid w:val="00534E87"/>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866"/>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0B10"/>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16B"/>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29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06AE"/>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88A"/>
    <w:rsid w:val="005A4E7B"/>
    <w:rsid w:val="005A4E82"/>
    <w:rsid w:val="005A5248"/>
    <w:rsid w:val="005A7264"/>
    <w:rsid w:val="005A74DB"/>
    <w:rsid w:val="005A74EC"/>
    <w:rsid w:val="005A78C7"/>
    <w:rsid w:val="005A7C57"/>
    <w:rsid w:val="005A7E99"/>
    <w:rsid w:val="005B0604"/>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0BD"/>
    <w:rsid w:val="005D764B"/>
    <w:rsid w:val="005D773B"/>
    <w:rsid w:val="005E0160"/>
    <w:rsid w:val="005E03CB"/>
    <w:rsid w:val="005E0821"/>
    <w:rsid w:val="005E0924"/>
    <w:rsid w:val="005E0A98"/>
    <w:rsid w:val="005E104B"/>
    <w:rsid w:val="005E109D"/>
    <w:rsid w:val="005E16C9"/>
    <w:rsid w:val="005E1961"/>
    <w:rsid w:val="005E1D8F"/>
    <w:rsid w:val="005E2204"/>
    <w:rsid w:val="005E25C1"/>
    <w:rsid w:val="005E2661"/>
    <w:rsid w:val="005E3167"/>
    <w:rsid w:val="005E36CC"/>
    <w:rsid w:val="005E3CB4"/>
    <w:rsid w:val="005E3E05"/>
    <w:rsid w:val="005E43AE"/>
    <w:rsid w:val="005E462C"/>
    <w:rsid w:val="005E4816"/>
    <w:rsid w:val="005E4C1F"/>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B53"/>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45D"/>
    <w:rsid w:val="00622B92"/>
    <w:rsid w:val="00622CC0"/>
    <w:rsid w:val="00622E33"/>
    <w:rsid w:val="00622FC5"/>
    <w:rsid w:val="00623C20"/>
    <w:rsid w:val="00623F37"/>
    <w:rsid w:val="00624382"/>
    <w:rsid w:val="006243D6"/>
    <w:rsid w:val="00624A25"/>
    <w:rsid w:val="00624FB0"/>
    <w:rsid w:val="006254B4"/>
    <w:rsid w:val="006254FD"/>
    <w:rsid w:val="006262CF"/>
    <w:rsid w:val="00626453"/>
    <w:rsid w:val="006266D4"/>
    <w:rsid w:val="006266E1"/>
    <w:rsid w:val="006266FA"/>
    <w:rsid w:val="00626DBD"/>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7C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2E"/>
    <w:rsid w:val="00661178"/>
    <w:rsid w:val="006614FF"/>
    <w:rsid w:val="0066180C"/>
    <w:rsid w:val="00661C62"/>
    <w:rsid w:val="00661D3E"/>
    <w:rsid w:val="0066220E"/>
    <w:rsid w:val="00662307"/>
    <w:rsid w:val="006623B5"/>
    <w:rsid w:val="0066247E"/>
    <w:rsid w:val="0066283C"/>
    <w:rsid w:val="006637E3"/>
    <w:rsid w:val="006638C7"/>
    <w:rsid w:val="00663AD0"/>
    <w:rsid w:val="00664914"/>
    <w:rsid w:val="00664BF0"/>
    <w:rsid w:val="00664C0B"/>
    <w:rsid w:val="00665A3C"/>
    <w:rsid w:val="00665D0D"/>
    <w:rsid w:val="00665E16"/>
    <w:rsid w:val="006662EB"/>
    <w:rsid w:val="006669FB"/>
    <w:rsid w:val="00666DFB"/>
    <w:rsid w:val="0066740E"/>
    <w:rsid w:val="006679B3"/>
    <w:rsid w:val="00667EE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53C"/>
    <w:rsid w:val="00675E8D"/>
    <w:rsid w:val="006760A1"/>
    <w:rsid w:val="00676B02"/>
    <w:rsid w:val="006770D4"/>
    <w:rsid w:val="006773B8"/>
    <w:rsid w:val="006773E8"/>
    <w:rsid w:val="006776BD"/>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150"/>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3E68"/>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3C6"/>
    <w:rsid w:val="006A0425"/>
    <w:rsid w:val="006A0FAB"/>
    <w:rsid w:val="006A14B6"/>
    <w:rsid w:val="006A1A20"/>
    <w:rsid w:val="006A2763"/>
    <w:rsid w:val="006A2DEE"/>
    <w:rsid w:val="006A3398"/>
    <w:rsid w:val="006A396B"/>
    <w:rsid w:val="006A3A4C"/>
    <w:rsid w:val="006A3A96"/>
    <w:rsid w:val="006A4025"/>
    <w:rsid w:val="006A40D7"/>
    <w:rsid w:val="006A4364"/>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5F18"/>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1D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86D"/>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C3A"/>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9CC"/>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512"/>
    <w:rsid w:val="00725BC7"/>
    <w:rsid w:val="007261D2"/>
    <w:rsid w:val="0072620F"/>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3F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2AC"/>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2A4"/>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C6A"/>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9E2"/>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3C00"/>
    <w:rsid w:val="007B4113"/>
    <w:rsid w:val="007B431B"/>
    <w:rsid w:val="007B4412"/>
    <w:rsid w:val="007B47D4"/>
    <w:rsid w:val="007B4823"/>
    <w:rsid w:val="007B4EC0"/>
    <w:rsid w:val="007B5135"/>
    <w:rsid w:val="007B5174"/>
    <w:rsid w:val="007B51F1"/>
    <w:rsid w:val="007B541D"/>
    <w:rsid w:val="007B568B"/>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04D"/>
    <w:rsid w:val="007E4135"/>
    <w:rsid w:val="007E5278"/>
    <w:rsid w:val="007E536E"/>
    <w:rsid w:val="007E5C43"/>
    <w:rsid w:val="007E5DAB"/>
    <w:rsid w:val="007E5F8D"/>
    <w:rsid w:val="007E679C"/>
    <w:rsid w:val="007E6818"/>
    <w:rsid w:val="007E6819"/>
    <w:rsid w:val="007E6F77"/>
    <w:rsid w:val="007E7423"/>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87"/>
    <w:rsid w:val="0080079F"/>
    <w:rsid w:val="00801416"/>
    <w:rsid w:val="00801680"/>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B51"/>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3F1"/>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B54"/>
    <w:rsid w:val="00831F08"/>
    <w:rsid w:val="00831F50"/>
    <w:rsid w:val="0083212F"/>
    <w:rsid w:val="008321FA"/>
    <w:rsid w:val="008329DB"/>
    <w:rsid w:val="008332B4"/>
    <w:rsid w:val="008334B7"/>
    <w:rsid w:val="008335BA"/>
    <w:rsid w:val="008336FF"/>
    <w:rsid w:val="00833DD1"/>
    <w:rsid w:val="00834526"/>
    <w:rsid w:val="00834719"/>
    <w:rsid w:val="00834854"/>
    <w:rsid w:val="008352BE"/>
    <w:rsid w:val="0083594F"/>
    <w:rsid w:val="0083644E"/>
    <w:rsid w:val="00836702"/>
    <w:rsid w:val="00836A4F"/>
    <w:rsid w:val="00836DDA"/>
    <w:rsid w:val="00836EF0"/>
    <w:rsid w:val="008370A9"/>
    <w:rsid w:val="008370E6"/>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7FC"/>
    <w:rsid w:val="008538DB"/>
    <w:rsid w:val="00853987"/>
    <w:rsid w:val="00853B92"/>
    <w:rsid w:val="00854775"/>
    <w:rsid w:val="00854A92"/>
    <w:rsid w:val="00854AFC"/>
    <w:rsid w:val="00854E25"/>
    <w:rsid w:val="00855D27"/>
    <w:rsid w:val="00856840"/>
    <w:rsid w:val="00856B69"/>
    <w:rsid w:val="00856F93"/>
    <w:rsid w:val="008577AF"/>
    <w:rsid w:val="008579A6"/>
    <w:rsid w:val="0086000C"/>
    <w:rsid w:val="008601F2"/>
    <w:rsid w:val="008602BB"/>
    <w:rsid w:val="00860EA0"/>
    <w:rsid w:val="00860EB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16DC"/>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5A"/>
    <w:rsid w:val="008759AC"/>
    <w:rsid w:val="00875A2E"/>
    <w:rsid w:val="00875CD3"/>
    <w:rsid w:val="00876469"/>
    <w:rsid w:val="00876BC7"/>
    <w:rsid w:val="00876EAC"/>
    <w:rsid w:val="00877975"/>
    <w:rsid w:val="00880672"/>
    <w:rsid w:val="00880758"/>
    <w:rsid w:val="008811B0"/>
    <w:rsid w:val="008814CC"/>
    <w:rsid w:val="00881C82"/>
    <w:rsid w:val="00881F0A"/>
    <w:rsid w:val="00882A32"/>
    <w:rsid w:val="00883096"/>
    <w:rsid w:val="00883406"/>
    <w:rsid w:val="008837F8"/>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87F95"/>
    <w:rsid w:val="0089049E"/>
    <w:rsid w:val="00890838"/>
    <w:rsid w:val="0089091A"/>
    <w:rsid w:val="00890AC5"/>
    <w:rsid w:val="00890D57"/>
    <w:rsid w:val="00891463"/>
    <w:rsid w:val="00891CB9"/>
    <w:rsid w:val="00891CBC"/>
    <w:rsid w:val="00891FB0"/>
    <w:rsid w:val="0089215E"/>
    <w:rsid w:val="008924C4"/>
    <w:rsid w:val="0089267F"/>
    <w:rsid w:val="0089285A"/>
    <w:rsid w:val="00892864"/>
    <w:rsid w:val="00892A95"/>
    <w:rsid w:val="00892CD4"/>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58"/>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65B"/>
    <w:rsid w:val="008B5BFA"/>
    <w:rsid w:val="008B61AB"/>
    <w:rsid w:val="008B6359"/>
    <w:rsid w:val="008B64BF"/>
    <w:rsid w:val="008B65D8"/>
    <w:rsid w:val="008B6F4B"/>
    <w:rsid w:val="008B7302"/>
    <w:rsid w:val="008B7EEF"/>
    <w:rsid w:val="008C01E9"/>
    <w:rsid w:val="008C06D4"/>
    <w:rsid w:val="008C07EB"/>
    <w:rsid w:val="008C0821"/>
    <w:rsid w:val="008C0A56"/>
    <w:rsid w:val="008C0C8B"/>
    <w:rsid w:val="008C0DDC"/>
    <w:rsid w:val="008C0E2F"/>
    <w:rsid w:val="008C17E1"/>
    <w:rsid w:val="008C18B2"/>
    <w:rsid w:val="008C20C8"/>
    <w:rsid w:val="008C27BC"/>
    <w:rsid w:val="008C2B05"/>
    <w:rsid w:val="008C2B8E"/>
    <w:rsid w:val="008C2D6D"/>
    <w:rsid w:val="008C2E6A"/>
    <w:rsid w:val="008C39C5"/>
    <w:rsid w:val="008C3C77"/>
    <w:rsid w:val="008C3F70"/>
    <w:rsid w:val="008C4536"/>
    <w:rsid w:val="008C4692"/>
    <w:rsid w:val="008C4FA6"/>
    <w:rsid w:val="008C4FB4"/>
    <w:rsid w:val="008C513F"/>
    <w:rsid w:val="008C51E3"/>
    <w:rsid w:val="008C5778"/>
    <w:rsid w:val="008C5947"/>
    <w:rsid w:val="008C5E9A"/>
    <w:rsid w:val="008C6168"/>
    <w:rsid w:val="008C650B"/>
    <w:rsid w:val="008C66C7"/>
    <w:rsid w:val="008C6DB1"/>
    <w:rsid w:val="008C7AD4"/>
    <w:rsid w:val="008C7B4F"/>
    <w:rsid w:val="008C7D46"/>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01D"/>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C4B"/>
    <w:rsid w:val="008E46FA"/>
    <w:rsid w:val="008E55E1"/>
    <w:rsid w:val="008E6A3D"/>
    <w:rsid w:val="008E6B33"/>
    <w:rsid w:val="008E6D8A"/>
    <w:rsid w:val="008E77A1"/>
    <w:rsid w:val="008E78E9"/>
    <w:rsid w:val="008E7C9D"/>
    <w:rsid w:val="008F02A2"/>
    <w:rsid w:val="008F0554"/>
    <w:rsid w:val="008F06A2"/>
    <w:rsid w:val="008F0B33"/>
    <w:rsid w:val="008F0CD7"/>
    <w:rsid w:val="008F0D5D"/>
    <w:rsid w:val="008F10CE"/>
    <w:rsid w:val="008F15EA"/>
    <w:rsid w:val="008F16D5"/>
    <w:rsid w:val="008F27C7"/>
    <w:rsid w:val="008F286B"/>
    <w:rsid w:val="008F3AD8"/>
    <w:rsid w:val="008F3DCC"/>
    <w:rsid w:val="008F4787"/>
    <w:rsid w:val="008F4B33"/>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959"/>
    <w:rsid w:val="00906C3D"/>
    <w:rsid w:val="00907749"/>
    <w:rsid w:val="00907A52"/>
    <w:rsid w:val="00910716"/>
    <w:rsid w:val="00910751"/>
    <w:rsid w:val="00910990"/>
    <w:rsid w:val="00910BD0"/>
    <w:rsid w:val="009116AD"/>
    <w:rsid w:val="009116DB"/>
    <w:rsid w:val="0091198C"/>
    <w:rsid w:val="00911A16"/>
    <w:rsid w:val="00911B2D"/>
    <w:rsid w:val="00911C93"/>
    <w:rsid w:val="00911D99"/>
    <w:rsid w:val="00912881"/>
    <w:rsid w:val="00912AD2"/>
    <w:rsid w:val="00912B89"/>
    <w:rsid w:val="00912D89"/>
    <w:rsid w:val="009131CE"/>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3DBF"/>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37"/>
    <w:rsid w:val="00930297"/>
    <w:rsid w:val="00930413"/>
    <w:rsid w:val="009304ED"/>
    <w:rsid w:val="0093064D"/>
    <w:rsid w:val="00930CD3"/>
    <w:rsid w:val="0093183F"/>
    <w:rsid w:val="00931850"/>
    <w:rsid w:val="00931F43"/>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6F05"/>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AB"/>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959"/>
    <w:rsid w:val="00966A50"/>
    <w:rsid w:val="00966CA6"/>
    <w:rsid w:val="00966CE1"/>
    <w:rsid w:val="00966ED7"/>
    <w:rsid w:val="00967ADB"/>
    <w:rsid w:val="00967CBE"/>
    <w:rsid w:val="0097010A"/>
    <w:rsid w:val="009706D4"/>
    <w:rsid w:val="00970B6A"/>
    <w:rsid w:val="00970CC4"/>
    <w:rsid w:val="00970D7B"/>
    <w:rsid w:val="00972956"/>
    <w:rsid w:val="00972B1E"/>
    <w:rsid w:val="00972B93"/>
    <w:rsid w:val="00972C5B"/>
    <w:rsid w:val="00972CC7"/>
    <w:rsid w:val="00972F49"/>
    <w:rsid w:val="00973700"/>
    <w:rsid w:val="00973960"/>
    <w:rsid w:val="00973C50"/>
    <w:rsid w:val="0097539B"/>
    <w:rsid w:val="00975C91"/>
    <w:rsid w:val="00975D72"/>
    <w:rsid w:val="00975DFD"/>
    <w:rsid w:val="00976B89"/>
    <w:rsid w:val="00977318"/>
    <w:rsid w:val="0097757C"/>
    <w:rsid w:val="0098053B"/>
    <w:rsid w:val="009807C6"/>
    <w:rsid w:val="009808D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0FF1"/>
    <w:rsid w:val="00991123"/>
    <w:rsid w:val="0099117B"/>
    <w:rsid w:val="00991550"/>
    <w:rsid w:val="0099181B"/>
    <w:rsid w:val="009919C7"/>
    <w:rsid w:val="0099329D"/>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37"/>
    <w:rsid w:val="009A347B"/>
    <w:rsid w:val="009A39B3"/>
    <w:rsid w:val="009A3A46"/>
    <w:rsid w:val="009A4008"/>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D91"/>
    <w:rsid w:val="009B5EB0"/>
    <w:rsid w:val="009B5F86"/>
    <w:rsid w:val="009B649A"/>
    <w:rsid w:val="009B68A3"/>
    <w:rsid w:val="009B69D6"/>
    <w:rsid w:val="009B6AAC"/>
    <w:rsid w:val="009B6F45"/>
    <w:rsid w:val="009B6F5B"/>
    <w:rsid w:val="009B702A"/>
    <w:rsid w:val="009B79C2"/>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258"/>
    <w:rsid w:val="009C3360"/>
    <w:rsid w:val="009C3555"/>
    <w:rsid w:val="009C3562"/>
    <w:rsid w:val="009C379A"/>
    <w:rsid w:val="009C37C7"/>
    <w:rsid w:val="009C38A5"/>
    <w:rsid w:val="009C3936"/>
    <w:rsid w:val="009C4232"/>
    <w:rsid w:val="009C473C"/>
    <w:rsid w:val="009C4D48"/>
    <w:rsid w:val="009C4DF9"/>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36D"/>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15"/>
    <w:rsid w:val="009E0B37"/>
    <w:rsid w:val="009E0BF0"/>
    <w:rsid w:val="009E0C93"/>
    <w:rsid w:val="009E0F8F"/>
    <w:rsid w:val="009E1066"/>
    <w:rsid w:val="009E13E5"/>
    <w:rsid w:val="009E1853"/>
    <w:rsid w:val="009E1CCF"/>
    <w:rsid w:val="009E1EAC"/>
    <w:rsid w:val="009E1F81"/>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0F"/>
    <w:rsid w:val="009F3538"/>
    <w:rsid w:val="009F3846"/>
    <w:rsid w:val="009F3EBC"/>
    <w:rsid w:val="009F40DE"/>
    <w:rsid w:val="009F4174"/>
    <w:rsid w:val="009F4633"/>
    <w:rsid w:val="009F48C6"/>
    <w:rsid w:val="009F4EA8"/>
    <w:rsid w:val="009F55AF"/>
    <w:rsid w:val="009F5AD9"/>
    <w:rsid w:val="009F5CF0"/>
    <w:rsid w:val="009F5E97"/>
    <w:rsid w:val="009F61A9"/>
    <w:rsid w:val="009F68BB"/>
    <w:rsid w:val="009F6F55"/>
    <w:rsid w:val="009F71DE"/>
    <w:rsid w:val="009F7316"/>
    <w:rsid w:val="009F731F"/>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5B7"/>
    <w:rsid w:val="00A10656"/>
    <w:rsid w:val="00A10897"/>
    <w:rsid w:val="00A10AC5"/>
    <w:rsid w:val="00A10C8A"/>
    <w:rsid w:val="00A11C70"/>
    <w:rsid w:val="00A11F87"/>
    <w:rsid w:val="00A11FAB"/>
    <w:rsid w:val="00A124A0"/>
    <w:rsid w:val="00A125B1"/>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853"/>
    <w:rsid w:val="00A17AB7"/>
    <w:rsid w:val="00A17CDF"/>
    <w:rsid w:val="00A17DD5"/>
    <w:rsid w:val="00A20872"/>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A28"/>
    <w:rsid w:val="00A25B4B"/>
    <w:rsid w:val="00A25FF6"/>
    <w:rsid w:val="00A260D7"/>
    <w:rsid w:val="00A26164"/>
    <w:rsid w:val="00A262BB"/>
    <w:rsid w:val="00A26603"/>
    <w:rsid w:val="00A26636"/>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6A4"/>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76"/>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C95"/>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482"/>
    <w:rsid w:val="00A5290F"/>
    <w:rsid w:val="00A52E7D"/>
    <w:rsid w:val="00A53095"/>
    <w:rsid w:val="00A53134"/>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0FD1"/>
    <w:rsid w:val="00A613D9"/>
    <w:rsid w:val="00A61413"/>
    <w:rsid w:val="00A61530"/>
    <w:rsid w:val="00A61580"/>
    <w:rsid w:val="00A61787"/>
    <w:rsid w:val="00A61B2C"/>
    <w:rsid w:val="00A61B81"/>
    <w:rsid w:val="00A61DDD"/>
    <w:rsid w:val="00A62811"/>
    <w:rsid w:val="00A630A9"/>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70"/>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AEC"/>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485"/>
    <w:rsid w:val="00A876D0"/>
    <w:rsid w:val="00A87B67"/>
    <w:rsid w:val="00A9000D"/>
    <w:rsid w:val="00A90052"/>
    <w:rsid w:val="00A901DF"/>
    <w:rsid w:val="00A907F7"/>
    <w:rsid w:val="00A909B6"/>
    <w:rsid w:val="00A90B68"/>
    <w:rsid w:val="00A90D4E"/>
    <w:rsid w:val="00A90F91"/>
    <w:rsid w:val="00A910DA"/>
    <w:rsid w:val="00A91384"/>
    <w:rsid w:val="00A915A7"/>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4E5"/>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003"/>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5FA4"/>
    <w:rsid w:val="00AD67D6"/>
    <w:rsid w:val="00AD6B3E"/>
    <w:rsid w:val="00AD70E2"/>
    <w:rsid w:val="00AD7588"/>
    <w:rsid w:val="00AD7813"/>
    <w:rsid w:val="00AD7C28"/>
    <w:rsid w:val="00AD7C88"/>
    <w:rsid w:val="00AE0962"/>
    <w:rsid w:val="00AE0A91"/>
    <w:rsid w:val="00AE0FCB"/>
    <w:rsid w:val="00AE1B7D"/>
    <w:rsid w:val="00AE1C38"/>
    <w:rsid w:val="00AE1EC0"/>
    <w:rsid w:val="00AE27E4"/>
    <w:rsid w:val="00AE2C29"/>
    <w:rsid w:val="00AE2FBA"/>
    <w:rsid w:val="00AE3242"/>
    <w:rsid w:val="00AE3298"/>
    <w:rsid w:val="00AE36B4"/>
    <w:rsid w:val="00AE382A"/>
    <w:rsid w:val="00AE38F7"/>
    <w:rsid w:val="00AE3CF0"/>
    <w:rsid w:val="00AE4098"/>
    <w:rsid w:val="00AE4226"/>
    <w:rsid w:val="00AE43F8"/>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C32"/>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1C1"/>
    <w:rsid w:val="00B05AD9"/>
    <w:rsid w:val="00B06117"/>
    <w:rsid w:val="00B06278"/>
    <w:rsid w:val="00B069A8"/>
    <w:rsid w:val="00B06ADB"/>
    <w:rsid w:val="00B06CC6"/>
    <w:rsid w:val="00B06E1B"/>
    <w:rsid w:val="00B06ED4"/>
    <w:rsid w:val="00B070B9"/>
    <w:rsid w:val="00B075AD"/>
    <w:rsid w:val="00B07856"/>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95"/>
    <w:rsid w:val="00B244B4"/>
    <w:rsid w:val="00B245CF"/>
    <w:rsid w:val="00B24765"/>
    <w:rsid w:val="00B24D80"/>
    <w:rsid w:val="00B24FBC"/>
    <w:rsid w:val="00B25AB2"/>
    <w:rsid w:val="00B26305"/>
    <w:rsid w:val="00B2634C"/>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92"/>
    <w:rsid w:val="00B40CAF"/>
    <w:rsid w:val="00B40D2F"/>
    <w:rsid w:val="00B4139F"/>
    <w:rsid w:val="00B429BA"/>
    <w:rsid w:val="00B42D85"/>
    <w:rsid w:val="00B42E79"/>
    <w:rsid w:val="00B433DE"/>
    <w:rsid w:val="00B4369C"/>
    <w:rsid w:val="00B437BB"/>
    <w:rsid w:val="00B44444"/>
    <w:rsid w:val="00B44A2B"/>
    <w:rsid w:val="00B4516E"/>
    <w:rsid w:val="00B4520D"/>
    <w:rsid w:val="00B45389"/>
    <w:rsid w:val="00B457E2"/>
    <w:rsid w:val="00B458C2"/>
    <w:rsid w:val="00B45BA7"/>
    <w:rsid w:val="00B4690A"/>
    <w:rsid w:val="00B4717F"/>
    <w:rsid w:val="00B4780B"/>
    <w:rsid w:val="00B47AF6"/>
    <w:rsid w:val="00B50F32"/>
    <w:rsid w:val="00B512C9"/>
    <w:rsid w:val="00B513A3"/>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0B3"/>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88D"/>
    <w:rsid w:val="00B67A58"/>
    <w:rsid w:val="00B7023B"/>
    <w:rsid w:val="00B702D3"/>
    <w:rsid w:val="00B702FF"/>
    <w:rsid w:val="00B70436"/>
    <w:rsid w:val="00B70562"/>
    <w:rsid w:val="00B70D3B"/>
    <w:rsid w:val="00B71320"/>
    <w:rsid w:val="00B71840"/>
    <w:rsid w:val="00B71A99"/>
    <w:rsid w:val="00B71B3E"/>
    <w:rsid w:val="00B71BB3"/>
    <w:rsid w:val="00B7210F"/>
    <w:rsid w:val="00B72791"/>
    <w:rsid w:val="00B73397"/>
    <w:rsid w:val="00B7377D"/>
    <w:rsid w:val="00B739CC"/>
    <w:rsid w:val="00B740EF"/>
    <w:rsid w:val="00B74861"/>
    <w:rsid w:val="00B74B2A"/>
    <w:rsid w:val="00B74B7C"/>
    <w:rsid w:val="00B74E53"/>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CB2"/>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BD7"/>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18F"/>
    <w:rsid w:val="00BA7507"/>
    <w:rsid w:val="00BA7B4C"/>
    <w:rsid w:val="00BB03B6"/>
    <w:rsid w:val="00BB06D7"/>
    <w:rsid w:val="00BB09F9"/>
    <w:rsid w:val="00BB122A"/>
    <w:rsid w:val="00BB1304"/>
    <w:rsid w:val="00BB15B8"/>
    <w:rsid w:val="00BB1933"/>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77D"/>
    <w:rsid w:val="00BC49CD"/>
    <w:rsid w:val="00BC5478"/>
    <w:rsid w:val="00BC54EF"/>
    <w:rsid w:val="00BC5557"/>
    <w:rsid w:val="00BC559A"/>
    <w:rsid w:val="00BC575D"/>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5C9"/>
    <w:rsid w:val="00BD2AF3"/>
    <w:rsid w:val="00BD34BB"/>
    <w:rsid w:val="00BD356A"/>
    <w:rsid w:val="00BD36AC"/>
    <w:rsid w:val="00BD41E1"/>
    <w:rsid w:val="00BD4593"/>
    <w:rsid w:val="00BD476F"/>
    <w:rsid w:val="00BD484E"/>
    <w:rsid w:val="00BD4BC3"/>
    <w:rsid w:val="00BD4C55"/>
    <w:rsid w:val="00BD4CC0"/>
    <w:rsid w:val="00BD4F6D"/>
    <w:rsid w:val="00BD4FE9"/>
    <w:rsid w:val="00BD5111"/>
    <w:rsid w:val="00BD576D"/>
    <w:rsid w:val="00BD59B9"/>
    <w:rsid w:val="00BD59EE"/>
    <w:rsid w:val="00BD5AD4"/>
    <w:rsid w:val="00BD5F8E"/>
    <w:rsid w:val="00BD5FCA"/>
    <w:rsid w:val="00BD64F1"/>
    <w:rsid w:val="00BD653D"/>
    <w:rsid w:val="00BD6855"/>
    <w:rsid w:val="00BD6D85"/>
    <w:rsid w:val="00BD6DEA"/>
    <w:rsid w:val="00BD72E9"/>
    <w:rsid w:val="00BD7C73"/>
    <w:rsid w:val="00BE01AD"/>
    <w:rsid w:val="00BE04A5"/>
    <w:rsid w:val="00BE0A86"/>
    <w:rsid w:val="00BE0BE3"/>
    <w:rsid w:val="00BE0BEA"/>
    <w:rsid w:val="00BE0C2F"/>
    <w:rsid w:val="00BE1950"/>
    <w:rsid w:val="00BE19E6"/>
    <w:rsid w:val="00BE2571"/>
    <w:rsid w:val="00BE2751"/>
    <w:rsid w:val="00BE2793"/>
    <w:rsid w:val="00BE27D3"/>
    <w:rsid w:val="00BE28E7"/>
    <w:rsid w:val="00BE2E5C"/>
    <w:rsid w:val="00BE36CC"/>
    <w:rsid w:val="00BE3813"/>
    <w:rsid w:val="00BE393E"/>
    <w:rsid w:val="00BE3C93"/>
    <w:rsid w:val="00BE3CD3"/>
    <w:rsid w:val="00BE426A"/>
    <w:rsid w:val="00BE4301"/>
    <w:rsid w:val="00BE512A"/>
    <w:rsid w:val="00BE520A"/>
    <w:rsid w:val="00BE5406"/>
    <w:rsid w:val="00BE5BF2"/>
    <w:rsid w:val="00BE64AA"/>
    <w:rsid w:val="00BE6801"/>
    <w:rsid w:val="00BE69BB"/>
    <w:rsid w:val="00BE6DFC"/>
    <w:rsid w:val="00BE7094"/>
    <w:rsid w:val="00BE7160"/>
    <w:rsid w:val="00BE735A"/>
    <w:rsid w:val="00BE7455"/>
    <w:rsid w:val="00BE780B"/>
    <w:rsid w:val="00BF01F9"/>
    <w:rsid w:val="00BF0A04"/>
    <w:rsid w:val="00BF0A20"/>
    <w:rsid w:val="00BF0BBC"/>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5C9"/>
    <w:rsid w:val="00C12ADB"/>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7F3"/>
    <w:rsid w:val="00C2413D"/>
    <w:rsid w:val="00C2419D"/>
    <w:rsid w:val="00C243E1"/>
    <w:rsid w:val="00C2477D"/>
    <w:rsid w:val="00C24E74"/>
    <w:rsid w:val="00C24FB0"/>
    <w:rsid w:val="00C2505C"/>
    <w:rsid w:val="00C251D9"/>
    <w:rsid w:val="00C25432"/>
    <w:rsid w:val="00C25749"/>
    <w:rsid w:val="00C25915"/>
    <w:rsid w:val="00C25B9A"/>
    <w:rsid w:val="00C25C9E"/>
    <w:rsid w:val="00C25FC0"/>
    <w:rsid w:val="00C26C8E"/>
    <w:rsid w:val="00C270CC"/>
    <w:rsid w:val="00C2728B"/>
    <w:rsid w:val="00C272C4"/>
    <w:rsid w:val="00C27473"/>
    <w:rsid w:val="00C27DD6"/>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2D64"/>
    <w:rsid w:val="00C3322C"/>
    <w:rsid w:val="00C3344C"/>
    <w:rsid w:val="00C33DE9"/>
    <w:rsid w:val="00C34424"/>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2D86"/>
    <w:rsid w:val="00C434B3"/>
    <w:rsid w:val="00C4364B"/>
    <w:rsid w:val="00C43C5C"/>
    <w:rsid w:val="00C43E12"/>
    <w:rsid w:val="00C443F2"/>
    <w:rsid w:val="00C448BB"/>
    <w:rsid w:val="00C44E9F"/>
    <w:rsid w:val="00C450A2"/>
    <w:rsid w:val="00C4516D"/>
    <w:rsid w:val="00C455E7"/>
    <w:rsid w:val="00C4577D"/>
    <w:rsid w:val="00C45EDF"/>
    <w:rsid w:val="00C46590"/>
    <w:rsid w:val="00C46AA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23D"/>
    <w:rsid w:val="00C5546B"/>
    <w:rsid w:val="00C555B8"/>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5A1F"/>
    <w:rsid w:val="00C8600E"/>
    <w:rsid w:val="00C86505"/>
    <w:rsid w:val="00C86F92"/>
    <w:rsid w:val="00C8742E"/>
    <w:rsid w:val="00C87484"/>
    <w:rsid w:val="00C874D1"/>
    <w:rsid w:val="00C876B5"/>
    <w:rsid w:val="00C902AA"/>
    <w:rsid w:val="00C904DF"/>
    <w:rsid w:val="00C9058E"/>
    <w:rsid w:val="00C909AB"/>
    <w:rsid w:val="00C91526"/>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D0F"/>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57C"/>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C27"/>
    <w:rsid w:val="00CD1F29"/>
    <w:rsid w:val="00CD24B2"/>
    <w:rsid w:val="00CD2779"/>
    <w:rsid w:val="00CD2E4B"/>
    <w:rsid w:val="00CD3CE5"/>
    <w:rsid w:val="00CD3CEB"/>
    <w:rsid w:val="00CD3DB0"/>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6C1"/>
    <w:rsid w:val="00CE4A76"/>
    <w:rsid w:val="00CE4A97"/>
    <w:rsid w:val="00CE5F7A"/>
    <w:rsid w:val="00CE61A8"/>
    <w:rsid w:val="00CE6E54"/>
    <w:rsid w:val="00CE6F2A"/>
    <w:rsid w:val="00CE713D"/>
    <w:rsid w:val="00CE7A0B"/>
    <w:rsid w:val="00CE7BD0"/>
    <w:rsid w:val="00CE7E48"/>
    <w:rsid w:val="00CE7EDB"/>
    <w:rsid w:val="00CF0247"/>
    <w:rsid w:val="00CF036F"/>
    <w:rsid w:val="00CF063E"/>
    <w:rsid w:val="00CF065B"/>
    <w:rsid w:val="00CF065E"/>
    <w:rsid w:val="00CF12C2"/>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049"/>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16F"/>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180"/>
    <w:rsid w:val="00D065CE"/>
    <w:rsid w:val="00D07346"/>
    <w:rsid w:val="00D07793"/>
    <w:rsid w:val="00D078B3"/>
    <w:rsid w:val="00D0791B"/>
    <w:rsid w:val="00D079ED"/>
    <w:rsid w:val="00D07BB3"/>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258"/>
    <w:rsid w:val="00D214E7"/>
    <w:rsid w:val="00D21CA0"/>
    <w:rsid w:val="00D21CD3"/>
    <w:rsid w:val="00D21E8A"/>
    <w:rsid w:val="00D22466"/>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304"/>
    <w:rsid w:val="00D31D2C"/>
    <w:rsid w:val="00D32362"/>
    <w:rsid w:val="00D3264A"/>
    <w:rsid w:val="00D32A6E"/>
    <w:rsid w:val="00D32E8E"/>
    <w:rsid w:val="00D33354"/>
    <w:rsid w:val="00D33742"/>
    <w:rsid w:val="00D3399B"/>
    <w:rsid w:val="00D33D04"/>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7D5"/>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357"/>
    <w:rsid w:val="00D4761C"/>
    <w:rsid w:val="00D47C8E"/>
    <w:rsid w:val="00D47FF7"/>
    <w:rsid w:val="00D500BD"/>
    <w:rsid w:val="00D503C0"/>
    <w:rsid w:val="00D50917"/>
    <w:rsid w:val="00D51001"/>
    <w:rsid w:val="00D519BB"/>
    <w:rsid w:val="00D51DD0"/>
    <w:rsid w:val="00D525E9"/>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4A"/>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1A1D"/>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FC"/>
    <w:rsid w:val="00D83BD4"/>
    <w:rsid w:val="00D83BFB"/>
    <w:rsid w:val="00D841D6"/>
    <w:rsid w:val="00D84DD7"/>
    <w:rsid w:val="00D854F7"/>
    <w:rsid w:val="00D86022"/>
    <w:rsid w:val="00D8613A"/>
    <w:rsid w:val="00D862B0"/>
    <w:rsid w:val="00D86B2E"/>
    <w:rsid w:val="00D86BBA"/>
    <w:rsid w:val="00D86DB1"/>
    <w:rsid w:val="00D87284"/>
    <w:rsid w:val="00D872C1"/>
    <w:rsid w:val="00D874AE"/>
    <w:rsid w:val="00D875D8"/>
    <w:rsid w:val="00D87830"/>
    <w:rsid w:val="00D87866"/>
    <w:rsid w:val="00D87A96"/>
    <w:rsid w:val="00D87E3C"/>
    <w:rsid w:val="00D87E5A"/>
    <w:rsid w:val="00D9006A"/>
    <w:rsid w:val="00D901A5"/>
    <w:rsid w:val="00D901FD"/>
    <w:rsid w:val="00D902A0"/>
    <w:rsid w:val="00D902DD"/>
    <w:rsid w:val="00D9044A"/>
    <w:rsid w:val="00D904EC"/>
    <w:rsid w:val="00D906C7"/>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EA7"/>
    <w:rsid w:val="00D94F7E"/>
    <w:rsid w:val="00D9517F"/>
    <w:rsid w:val="00D95B90"/>
    <w:rsid w:val="00D972DF"/>
    <w:rsid w:val="00D9746A"/>
    <w:rsid w:val="00D97B01"/>
    <w:rsid w:val="00D97C41"/>
    <w:rsid w:val="00DA0680"/>
    <w:rsid w:val="00DA09FE"/>
    <w:rsid w:val="00DA0B9E"/>
    <w:rsid w:val="00DA0D82"/>
    <w:rsid w:val="00DA0F6A"/>
    <w:rsid w:val="00DA1542"/>
    <w:rsid w:val="00DA172A"/>
    <w:rsid w:val="00DA1753"/>
    <w:rsid w:val="00DA1F6B"/>
    <w:rsid w:val="00DA1F8E"/>
    <w:rsid w:val="00DA269D"/>
    <w:rsid w:val="00DA2779"/>
    <w:rsid w:val="00DA2A2F"/>
    <w:rsid w:val="00DA2BA1"/>
    <w:rsid w:val="00DA31BF"/>
    <w:rsid w:val="00DA41DF"/>
    <w:rsid w:val="00DA42A8"/>
    <w:rsid w:val="00DA46AC"/>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097"/>
    <w:rsid w:val="00DB17F5"/>
    <w:rsid w:val="00DB19B1"/>
    <w:rsid w:val="00DB230F"/>
    <w:rsid w:val="00DB278D"/>
    <w:rsid w:val="00DB2A8D"/>
    <w:rsid w:val="00DB2AD1"/>
    <w:rsid w:val="00DB2F5C"/>
    <w:rsid w:val="00DB2FD0"/>
    <w:rsid w:val="00DB38A0"/>
    <w:rsid w:val="00DB3C59"/>
    <w:rsid w:val="00DB3CBC"/>
    <w:rsid w:val="00DB4162"/>
    <w:rsid w:val="00DB49DE"/>
    <w:rsid w:val="00DB4BD2"/>
    <w:rsid w:val="00DB4EA5"/>
    <w:rsid w:val="00DB571D"/>
    <w:rsid w:val="00DB59FD"/>
    <w:rsid w:val="00DB5A9B"/>
    <w:rsid w:val="00DB60EF"/>
    <w:rsid w:val="00DB62AD"/>
    <w:rsid w:val="00DB6470"/>
    <w:rsid w:val="00DB6631"/>
    <w:rsid w:val="00DB67A2"/>
    <w:rsid w:val="00DB690A"/>
    <w:rsid w:val="00DB6E34"/>
    <w:rsid w:val="00DB768E"/>
    <w:rsid w:val="00DB79E5"/>
    <w:rsid w:val="00DB7B81"/>
    <w:rsid w:val="00DB7BC4"/>
    <w:rsid w:val="00DC02B2"/>
    <w:rsid w:val="00DC03CF"/>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4BA"/>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00"/>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257"/>
    <w:rsid w:val="00DE79CA"/>
    <w:rsid w:val="00DE7F6D"/>
    <w:rsid w:val="00DF04F9"/>
    <w:rsid w:val="00DF0A24"/>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7DC"/>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EA2"/>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C50"/>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351"/>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7DA"/>
    <w:rsid w:val="00E32A05"/>
    <w:rsid w:val="00E32BE3"/>
    <w:rsid w:val="00E32E70"/>
    <w:rsid w:val="00E3330A"/>
    <w:rsid w:val="00E3371C"/>
    <w:rsid w:val="00E34147"/>
    <w:rsid w:val="00E34CB6"/>
    <w:rsid w:val="00E34D35"/>
    <w:rsid w:val="00E3515A"/>
    <w:rsid w:val="00E3585C"/>
    <w:rsid w:val="00E35E2F"/>
    <w:rsid w:val="00E35F9D"/>
    <w:rsid w:val="00E3606E"/>
    <w:rsid w:val="00E368B6"/>
    <w:rsid w:val="00E36E2C"/>
    <w:rsid w:val="00E36ECB"/>
    <w:rsid w:val="00E3707E"/>
    <w:rsid w:val="00E37291"/>
    <w:rsid w:val="00E372F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261"/>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7D4"/>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151"/>
    <w:rsid w:val="00E75FFA"/>
    <w:rsid w:val="00E76018"/>
    <w:rsid w:val="00E761A4"/>
    <w:rsid w:val="00E764C6"/>
    <w:rsid w:val="00E7710B"/>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E0A"/>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0FB"/>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2A6"/>
    <w:rsid w:val="00EC5523"/>
    <w:rsid w:val="00EC563C"/>
    <w:rsid w:val="00EC5A3E"/>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B83"/>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2CF"/>
    <w:rsid w:val="00ED744E"/>
    <w:rsid w:val="00ED750B"/>
    <w:rsid w:val="00ED7CF4"/>
    <w:rsid w:val="00ED7D94"/>
    <w:rsid w:val="00EE081C"/>
    <w:rsid w:val="00EE0BDC"/>
    <w:rsid w:val="00EE0CC9"/>
    <w:rsid w:val="00EE10E5"/>
    <w:rsid w:val="00EE1603"/>
    <w:rsid w:val="00EE1A55"/>
    <w:rsid w:val="00EE2153"/>
    <w:rsid w:val="00EE3197"/>
    <w:rsid w:val="00EE36B2"/>
    <w:rsid w:val="00EE3A69"/>
    <w:rsid w:val="00EE3D13"/>
    <w:rsid w:val="00EE3D35"/>
    <w:rsid w:val="00EE3EBB"/>
    <w:rsid w:val="00EE4997"/>
    <w:rsid w:val="00EE4AFC"/>
    <w:rsid w:val="00EE5D3F"/>
    <w:rsid w:val="00EE61AD"/>
    <w:rsid w:val="00EE67A2"/>
    <w:rsid w:val="00EE6A67"/>
    <w:rsid w:val="00EE6E5F"/>
    <w:rsid w:val="00EE6EF4"/>
    <w:rsid w:val="00EE70D9"/>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1F8"/>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524"/>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196"/>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0A3"/>
    <w:rsid w:val="00F204AA"/>
    <w:rsid w:val="00F20DF0"/>
    <w:rsid w:val="00F210A1"/>
    <w:rsid w:val="00F21378"/>
    <w:rsid w:val="00F21940"/>
    <w:rsid w:val="00F21A36"/>
    <w:rsid w:val="00F21E4C"/>
    <w:rsid w:val="00F21F1B"/>
    <w:rsid w:val="00F2284B"/>
    <w:rsid w:val="00F22851"/>
    <w:rsid w:val="00F22984"/>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F2"/>
    <w:rsid w:val="00F368D7"/>
    <w:rsid w:val="00F36C78"/>
    <w:rsid w:val="00F372D4"/>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40B"/>
    <w:rsid w:val="00F46526"/>
    <w:rsid w:val="00F47012"/>
    <w:rsid w:val="00F47307"/>
    <w:rsid w:val="00F4763B"/>
    <w:rsid w:val="00F47731"/>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87B"/>
    <w:rsid w:val="00F6092F"/>
    <w:rsid w:val="00F60AB8"/>
    <w:rsid w:val="00F60BCE"/>
    <w:rsid w:val="00F6141B"/>
    <w:rsid w:val="00F6158A"/>
    <w:rsid w:val="00F619F6"/>
    <w:rsid w:val="00F61ADE"/>
    <w:rsid w:val="00F62154"/>
    <w:rsid w:val="00F62FAC"/>
    <w:rsid w:val="00F630AA"/>
    <w:rsid w:val="00F63E68"/>
    <w:rsid w:val="00F63EC8"/>
    <w:rsid w:val="00F6440A"/>
    <w:rsid w:val="00F64817"/>
    <w:rsid w:val="00F64AC8"/>
    <w:rsid w:val="00F64D08"/>
    <w:rsid w:val="00F64D45"/>
    <w:rsid w:val="00F64D52"/>
    <w:rsid w:val="00F64F51"/>
    <w:rsid w:val="00F652DA"/>
    <w:rsid w:val="00F65345"/>
    <w:rsid w:val="00F655CD"/>
    <w:rsid w:val="00F658E4"/>
    <w:rsid w:val="00F65936"/>
    <w:rsid w:val="00F65C86"/>
    <w:rsid w:val="00F66384"/>
    <w:rsid w:val="00F663C4"/>
    <w:rsid w:val="00F6666A"/>
    <w:rsid w:val="00F667EF"/>
    <w:rsid w:val="00F66DC7"/>
    <w:rsid w:val="00F67155"/>
    <w:rsid w:val="00F672D7"/>
    <w:rsid w:val="00F674E3"/>
    <w:rsid w:val="00F67C84"/>
    <w:rsid w:val="00F700B6"/>
    <w:rsid w:val="00F7012D"/>
    <w:rsid w:val="00F7061C"/>
    <w:rsid w:val="00F70890"/>
    <w:rsid w:val="00F71438"/>
    <w:rsid w:val="00F7215C"/>
    <w:rsid w:val="00F72873"/>
    <w:rsid w:val="00F72A89"/>
    <w:rsid w:val="00F72CD7"/>
    <w:rsid w:val="00F72DC1"/>
    <w:rsid w:val="00F731FF"/>
    <w:rsid w:val="00F733F4"/>
    <w:rsid w:val="00F739FF"/>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743"/>
    <w:rsid w:val="00F85101"/>
    <w:rsid w:val="00F851C4"/>
    <w:rsid w:val="00F85475"/>
    <w:rsid w:val="00F858E0"/>
    <w:rsid w:val="00F864E7"/>
    <w:rsid w:val="00F8670F"/>
    <w:rsid w:val="00F86963"/>
    <w:rsid w:val="00F86995"/>
    <w:rsid w:val="00F86D81"/>
    <w:rsid w:val="00F87086"/>
    <w:rsid w:val="00F90134"/>
    <w:rsid w:val="00F907C7"/>
    <w:rsid w:val="00F9198D"/>
    <w:rsid w:val="00F91B15"/>
    <w:rsid w:val="00F91B7E"/>
    <w:rsid w:val="00F92016"/>
    <w:rsid w:val="00F925B4"/>
    <w:rsid w:val="00F925F6"/>
    <w:rsid w:val="00F9303E"/>
    <w:rsid w:val="00F93AA3"/>
    <w:rsid w:val="00F94191"/>
    <w:rsid w:val="00F9443B"/>
    <w:rsid w:val="00F945E7"/>
    <w:rsid w:val="00F94CA5"/>
    <w:rsid w:val="00F94E18"/>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2CA"/>
    <w:rsid w:val="00FA2F3A"/>
    <w:rsid w:val="00FA304B"/>
    <w:rsid w:val="00FA3214"/>
    <w:rsid w:val="00FA397C"/>
    <w:rsid w:val="00FA3D5B"/>
    <w:rsid w:val="00FA4A25"/>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A83"/>
    <w:rsid w:val="00FA7E20"/>
    <w:rsid w:val="00FB0FF2"/>
    <w:rsid w:val="00FB17AF"/>
    <w:rsid w:val="00FB18B5"/>
    <w:rsid w:val="00FB197F"/>
    <w:rsid w:val="00FB2375"/>
    <w:rsid w:val="00FB23DD"/>
    <w:rsid w:val="00FB2830"/>
    <w:rsid w:val="00FB312F"/>
    <w:rsid w:val="00FB35C3"/>
    <w:rsid w:val="00FB409D"/>
    <w:rsid w:val="00FB4272"/>
    <w:rsid w:val="00FB546C"/>
    <w:rsid w:val="00FB580C"/>
    <w:rsid w:val="00FB584F"/>
    <w:rsid w:val="00FB5D61"/>
    <w:rsid w:val="00FB6343"/>
    <w:rsid w:val="00FB6481"/>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2CD"/>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1B8F"/>
    <w:rsid w:val="00FD2043"/>
    <w:rsid w:val="00FD20F4"/>
    <w:rsid w:val="00FD245D"/>
    <w:rsid w:val="00FD296C"/>
    <w:rsid w:val="00FD315A"/>
    <w:rsid w:val="00FD31A5"/>
    <w:rsid w:val="00FD3281"/>
    <w:rsid w:val="00FD3406"/>
    <w:rsid w:val="00FD3499"/>
    <w:rsid w:val="00FD370A"/>
    <w:rsid w:val="00FD376D"/>
    <w:rsid w:val="00FD3BEE"/>
    <w:rsid w:val="00FD3D3D"/>
    <w:rsid w:val="00FD402B"/>
    <w:rsid w:val="00FD4795"/>
    <w:rsid w:val="00FD49B4"/>
    <w:rsid w:val="00FD4B84"/>
    <w:rsid w:val="00FD5F8B"/>
    <w:rsid w:val="00FD61E3"/>
    <w:rsid w:val="00FD6751"/>
    <w:rsid w:val="00FD6D64"/>
    <w:rsid w:val="00FD701C"/>
    <w:rsid w:val="00FD76D9"/>
    <w:rsid w:val="00FD78CB"/>
    <w:rsid w:val="00FD7C79"/>
    <w:rsid w:val="00FD7DCF"/>
    <w:rsid w:val="00FD7F1A"/>
    <w:rsid w:val="00FE00DF"/>
    <w:rsid w:val="00FE01E9"/>
    <w:rsid w:val="00FE0888"/>
    <w:rsid w:val="00FE0AF7"/>
    <w:rsid w:val="00FE0D18"/>
    <w:rsid w:val="00FE1448"/>
    <w:rsid w:val="00FE1B15"/>
    <w:rsid w:val="00FE22B4"/>
    <w:rsid w:val="00FE22B8"/>
    <w:rsid w:val="00FE31A3"/>
    <w:rsid w:val="00FE31B9"/>
    <w:rsid w:val="00FE3716"/>
    <w:rsid w:val="00FE37FF"/>
    <w:rsid w:val="00FE389E"/>
    <w:rsid w:val="00FE449C"/>
    <w:rsid w:val="00FE4526"/>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00FF7D9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5AC4DF06"/>
  <w15:docId w15:val="{F7EFFC9F-E863-4F1F-BA28-840156FC6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87284"/>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7228F"/>
    <w:pPr>
      <w:numPr>
        <w:numId w:val="45"/>
      </w:numPr>
    </w:pPr>
  </w:style>
  <w:style w:type="character" w:customStyle="1" w:styleId="Heading1TopofPageChar">
    <w:name w:val="Heading 1 Top of Page Char"/>
    <w:basedOn w:val="BodyTextChar"/>
    <w:link w:val="Heading1TopofPage"/>
    <w:rsid w:val="0037228F"/>
    <w:rPr>
      <w:rFonts w:cs="Times New Roman"/>
      <w:b/>
      <w:bCs/>
      <w:color w:val="00B2A9" w:themeColor="accent1"/>
      <w:kern w:val="32"/>
      <w:sz w:val="40"/>
      <w:szCs w:val="32"/>
      <w:lang w:eastAsia="en-US"/>
    </w:rPr>
  </w:style>
  <w:style w:type="table" w:styleId="GridTable1Light">
    <w:name w:val="Grid Table 1 Light"/>
    <w:basedOn w:val="TableNormal"/>
    <w:uiPriority w:val="46"/>
    <w:rsid w:val="00CE7A0B"/>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CE7A0B"/>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rsid w:val="00CE7A0B"/>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rsid w:val="00CE7A0B"/>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rsid w:val="00CE7A0B"/>
    <w:pPr>
      <w:spacing w:line="240" w:lineRule="auto"/>
    </w:pPr>
    <w:tblPr>
      <w:tblStyleRowBandSize w:val="1"/>
      <w:tblStyleColBandSize w:val="1"/>
      <w:tblBorders>
        <w:top w:val="single" w:sz="2" w:space="0" w:color="48ADFF" w:themeColor="accent3" w:themeTint="99"/>
        <w:bottom w:val="single" w:sz="2" w:space="0" w:color="48ADFF" w:themeColor="accent3" w:themeTint="99"/>
        <w:insideH w:val="single" w:sz="2" w:space="0" w:color="48ADFF" w:themeColor="accent3" w:themeTint="99"/>
        <w:insideV w:val="single" w:sz="2" w:space="0" w:color="48ADFF" w:themeColor="accent3" w:themeTint="99"/>
      </w:tblBorders>
    </w:tblPr>
    <w:tblStylePr w:type="firstRow">
      <w:rPr>
        <w:b/>
        <w:bCs/>
      </w:rPr>
      <w:tblPr/>
      <w:tcPr>
        <w:tcBorders>
          <w:top w:val="nil"/>
          <w:bottom w:val="single" w:sz="12" w:space="0" w:color="48ADFF" w:themeColor="accent3" w:themeTint="99"/>
          <w:insideH w:val="nil"/>
          <w:insideV w:val="nil"/>
        </w:tcBorders>
        <w:shd w:val="clear" w:color="auto" w:fill="FFFFFF" w:themeFill="background1"/>
      </w:tcPr>
    </w:tblStylePr>
    <w:tblStylePr w:type="lastRow">
      <w:rPr>
        <w:b/>
        <w:bCs/>
      </w:rPr>
      <w:tblPr/>
      <w:tcPr>
        <w:tcBorders>
          <w:top w:val="double" w:sz="2" w:space="0" w:color="48AD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3" w:themeFillTint="33"/>
      </w:tcPr>
    </w:tblStylePr>
    <w:tblStylePr w:type="band1Horz">
      <w:tblPr/>
      <w:tcPr>
        <w:shd w:val="clear" w:color="auto" w:fill="C2E3FF" w:themeFill="accent3" w:themeFillTint="33"/>
      </w:tcPr>
    </w:tblStylePr>
  </w:style>
  <w:style w:type="table" w:styleId="GridTable2-Accent4">
    <w:name w:val="Grid Table 2 Accent 4"/>
    <w:basedOn w:val="TableNormal"/>
    <w:uiPriority w:val="47"/>
    <w:rsid w:val="00CE7A0B"/>
    <w:pPr>
      <w:spacing w:line="240" w:lineRule="auto"/>
    </w:pPr>
    <w:tblPr>
      <w:tblStyleRowBandSize w:val="1"/>
      <w:tblStyleColBandSize w:val="1"/>
      <w:tblBorders>
        <w:top w:val="single" w:sz="2" w:space="0" w:color="FDE87B" w:themeColor="accent4" w:themeTint="99"/>
        <w:bottom w:val="single" w:sz="2" w:space="0" w:color="FDE87B" w:themeColor="accent4" w:themeTint="99"/>
        <w:insideH w:val="single" w:sz="2" w:space="0" w:color="FDE87B" w:themeColor="accent4" w:themeTint="99"/>
        <w:insideV w:val="single" w:sz="2" w:space="0" w:color="FDE87B" w:themeColor="accent4" w:themeTint="99"/>
      </w:tblBorders>
    </w:tblPr>
    <w:tblStylePr w:type="firstRow">
      <w:rPr>
        <w:b/>
        <w:bCs/>
      </w:rPr>
      <w:tblPr/>
      <w:tcPr>
        <w:tcBorders>
          <w:top w:val="nil"/>
          <w:bottom w:val="single" w:sz="12" w:space="0" w:color="FDE87B" w:themeColor="accent4" w:themeTint="99"/>
          <w:insideH w:val="nil"/>
          <w:insideV w:val="nil"/>
        </w:tcBorders>
        <w:shd w:val="clear" w:color="auto" w:fill="FFFFFF" w:themeFill="background1"/>
      </w:tcPr>
    </w:tblStylePr>
    <w:tblStylePr w:type="lastRow">
      <w:rPr>
        <w:b/>
        <w:bCs/>
      </w:rPr>
      <w:tblPr/>
      <w:tcPr>
        <w:tcBorders>
          <w:top w:val="double" w:sz="2" w:space="0" w:color="FDE87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D3" w:themeFill="accent4" w:themeFillTint="33"/>
      </w:tcPr>
    </w:tblStylePr>
    <w:tblStylePr w:type="band1Horz">
      <w:tblPr/>
      <w:tcPr>
        <w:shd w:val="clear" w:color="auto" w:fill="FEF7D3" w:themeFill="accent4" w:themeFillTint="33"/>
      </w:tcPr>
    </w:tblStylePr>
  </w:style>
  <w:style w:type="table" w:styleId="GridTable1Light-Accent5">
    <w:name w:val="Grid Table 1 Light Accent 5"/>
    <w:basedOn w:val="TableNormal"/>
    <w:uiPriority w:val="46"/>
    <w:rsid w:val="00CE7A0B"/>
    <w:pPr>
      <w:spacing w:line="240" w:lineRule="auto"/>
    </w:pPr>
    <w:tblPr>
      <w:tblStyleRowBandSize w:val="1"/>
      <w:tblStyleColBandSize w:val="1"/>
      <w:tblBorders>
        <w:top w:val="single" w:sz="4" w:space="0" w:color="917DD8" w:themeColor="accent5" w:themeTint="66"/>
        <w:left w:val="single" w:sz="4" w:space="0" w:color="917DD8" w:themeColor="accent5" w:themeTint="66"/>
        <w:bottom w:val="single" w:sz="4" w:space="0" w:color="917DD8" w:themeColor="accent5" w:themeTint="66"/>
        <w:right w:val="single" w:sz="4" w:space="0" w:color="917DD8" w:themeColor="accent5" w:themeTint="66"/>
        <w:insideH w:val="single" w:sz="4" w:space="0" w:color="917DD8" w:themeColor="accent5" w:themeTint="66"/>
        <w:insideV w:val="single" w:sz="4" w:space="0" w:color="917DD8" w:themeColor="accent5" w:themeTint="66"/>
      </w:tblBorders>
    </w:tblPr>
    <w:tblStylePr w:type="firstRow">
      <w:rPr>
        <w:b/>
        <w:bCs/>
      </w:rPr>
      <w:tblPr/>
      <w:tcPr>
        <w:tcBorders>
          <w:bottom w:val="single" w:sz="12" w:space="0" w:color="5B3DC5" w:themeColor="accent5" w:themeTint="99"/>
        </w:tcBorders>
      </w:tcPr>
    </w:tblStylePr>
    <w:tblStylePr w:type="lastRow">
      <w:rPr>
        <w:b/>
        <w:bCs/>
      </w:rPr>
      <w:tblPr/>
      <w:tcPr>
        <w:tcBorders>
          <w:top w:val="double" w:sz="2" w:space="0" w:color="5B3DC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CE7A0B"/>
    <w:pPr>
      <w:spacing w:line="240" w:lineRule="auto"/>
    </w:pPr>
    <w:tblPr>
      <w:tblStyleRowBandSize w:val="1"/>
      <w:tblStyleColBandSize w:val="1"/>
      <w:tblBorders>
        <w:top w:val="single" w:sz="2" w:space="0" w:color="5B3DC5" w:themeColor="accent5" w:themeTint="99"/>
        <w:bottom w:val="single" w:sz="2" w:space="0" w:color="5B3DC5" w:themeColor="accent5" w:themeTint="99"/>
        <w:insideH w:val="single" w:sz="2" w:space="0" w:color="5B3DC5" w:themeColor="accent5" w:themeTint="99"/>
        <w:insideV w:val="single" w:sz="2" w:space="0" w:color="5B3DC5" w:themeColor="accent5" w:themeTint="99"/>
      </w:tblBorders>
    </w:tblPr>
    <w:tblStylePr w:type="firstRow">
      <w:rPr>
        <w:b/>
        <w:bCs/>
      </w:rPr>
      <w:tblPr/>
      <w:tcPr>
        <w:tcBorders>
          <w:top w:val="nil"/>
          <w:bottom w:val="single" w:sz="12" w:space="0" w:color="5B3DC5" w:themeColor="accent5" w:themeTint="99"/>
          <w:insideH w:val="nil"/>
          <w:insideV w:val="nil"/>
        </w:tcBorders>
        <w:shd w:val="clear" w:color="auto" w:fill="FFFFFF" w:themeFill="background1"/>
      </w:tcPr>
    </w:tblStylePr>
    <w:tblStylePr w:type="lastRow">
      <w:rPr>
        <w:b/>
        <w:bCs/>
      </w:rPr>
      <w:tblPr/>
      <w:tcPr>
        <w:tcBorders>
          <w:top w:val="double" w:sz="2" w:space="0" w:color="5B3DC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5" w:themeFillTint="33"/>
      </w:tcPr>
    </w:tblStylePr>
    <w:tblStylePr w:type="band1Horz">
      <w:tblPr/>
      <w:tcPr>
        <w:shd w:val="clear" w:color="auto" w:fill="C8BEEC" w:themeFill="accent5" w:themeFillTint="33"/>
      </w:tcPr>
    </w:tblStylePr>
  </w:style>
  <w:style w:type="table" w:styleId="GridTable2-Accent6">
    <w:name w:val="Grid Table 2 Accent 6"/>
    <w:basedOn w:val="TableNormal"/>
    <w:uiPriority w:val="47"/>
    <w:rsid w:val="00CE7A0B"/>
    <w:pPr>
      <w:spacing w:line="240" w:lineRule="auto"/>
    </w:pPr>
    <w:tblPr>
      <w:tblStyleRowBandSize w:val="1"/>
      <w:tblStyleColBandSize w:val="1"/>
      <w:tblBorders>
        <w:top w:val="single" w:sz="2" w:space="0" w:color="F1F4CE" w:themeColor="accent6" w:themeTint="99"/>
        <w:bottom w:val="single" w:sz="2" w:space="0" w:color="F1F4CE" w:themeColor="accent6" w:themeTint="99"/>
        <w:insideH w:val="single" w:sz="2" w:space="0" w:color="F1F4CE" w:themeColor="accent6" w:themeTint="99"/>
        <w:insideV w:val="single" w:sz="2" w:space="0" w:color="F1F4CE" w:themeColor="accent6" w:themeTint="99"/>
      </w:tblBorders>
    </w:tblPr>
    <w:tblStylePr w:type="firstRow">
      <w:rPr>
        <w:b/>
        <w:bCs/>
      </w:rPr>
      <w:tblPr/>
      <w:tcPr>
        <w:tcBorders>
          <w:top w:val="nil"/>
          <w:bottom w:val="single" w:sz="12" w:space="0" w:color="F1F4CE" w:themeColor="accent6" w:themeTint="99"/>
          <w:insideH w:val="nil"/>
          <w:insideV w:val="nil"/>
        </w:tcBorders>
        <w:shd w:val="clear" w:color="auto" w:fill="FFFFFF" w:themeFill="background1"/>
      </w:tcPr>
    </w:tblStylePr>
    <w:tblStylePr w:type="lastRow">
      <w:rPr>
        <w:b/>
        <w:bCs/>
      </w:rPr>
      <w:tblPr/>
      <w:tcPr>
        <w:tcBorders>
          <w:top w:val="double" w:sz="2" w:space="0" w:color="F1F4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6" w:themeFillTint="33"/>
      </w:tcPr>
    </w:tblStylePr>
    <w:tblStylePr w:type="band1Horz">
      <w:tblPr/>
      <w:tcPr>
        <w:shd w:val="clear" w:color="auto" w:fill="FAFBEE" w:themeFill="accent6" w:themeFillTint="33"/>
      </w:tcPr>
    </w:tblStylePr>
  </w:style>
  <w:style w:type="table" w:styleId="GridTable3-Accent1">
    <w:name w:val="Grid Table 3 Accent 1"/>
    <w:basedOn w:val="TableNormal"/>
    <w:uiPriority w:val="48"/>
    <w:rsid w:val="00CE7A0B"/>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rsid w:val="00CE7A0B"/>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4-Accent3">
    <w:name w:val="Grid Table 4 Accent 3"/>
    <w:basedOn w:val="TableNormal"/>
    <w:uiPriority w:val="49"/>
    <w:rsid w:val="00CE7A0B"/>
    <w:pPr>
      <w:spacing w:line="240" w:lineRule="auto"/>
    </w:pPr>
    <w:tblPr>
      <w:tblStyleRowBandSize w:val="1"/>
      <w:tblStyleColBandSize w:val="1"/>
      <w:tblBorders>
        <w:top w:val="single" w:sz="4" w:space="0" w:color="48ADFF" w:themeColor="accent3" w:themeTint="99"/>
        <w:left w:val="single" w:sz="4" w:space="0" w:color="48ADFF" w:themeColor="accent3" w:themeTint="99"/>
        <w:bottom w:val="single" w:sz="4" w:space="0" w:color="48ADFF" w:themeColor="accent3" w:themeTint="99"/>
        <w:right w:val="single" w:sz="4" w:space="0" w:color="48ADFF" w:themeColor="accent3" w:themeTint="99"/>
        <w:insideH w:val="single" w:sz="4" w:space="0" w:color="48ADFF" w:themeColor="accent3" w:themeTint="99"/>
        <w:insideV w:val="single" w:sz="4" w:space="0" w:color="48ADFF" w:themeColor="accent3" w:themeTint="99"/>
      </w:tblBorders>
    </w:tblPr>
    <w:tblStylePr w:type="firstRow">
      <w:rPr>
        <w:b/>
        <w:bCs/>
        <w:color w:val="FFFFFF" w:themeColor="background1"/>
      </w:rPr>
      <w:tblPr/>
      <w:tcPr>
        <w:tcBorders>
          <w:top w:val="single" w:sz="4" w:space="0" w:color="0072CE" w:themeColor="accent3"/>
          <w:left w:val="single" w:sz="4" w:space="0" w:color="0072CE" w:themeColor="accent3"/>
          <w:bottom w:val="single" w:sz="4" w:space="0" w:color="0072CE" w:themeColor="accent3"/>
          <w:right w:val="single" w:sz="4" w:space="0" w:color="0072CE" w:themeColor="accent3"/>
          <w:insideH w:val="nil"/>
          <w:insideV w:val="nil"/>
        </w:tcBorders>
        <w:shd w:val="clear" w:color="auto" w:fill="0072CE" w:themeFill="accent3"/>
      </w:tcPr>
    </w:tblStylePr>
    <w:tblStylePr w:type="lastRow">
      <w:rPr>
        <w:b/>
        <w:bCs/>
      </w:rPr>
      <w:tblPr/>
      <w:tcPr>
        <w:tcBorders>
          <w:top w:val="double" w:sz="4" w:space="0" w:color="0072CE" w:themeColor="accent3"/>
        </w:tcBorders>
      </w:tcPr>
    </w:tblStylePr>
    <w:tblStylePr w:type="firstCol">
      <w:rPr>
        <w:b/>
        <w:bCs/>
      </w:rPr>
    </w:tblStylePr>
    <w:tblStylePr w:type="lastCol">
      <w:rPr>
        <w:b/>
        <w:bCs/>
      </w:rPr>
    </w:tblStylePr>
    <w:tblStylePr w:type="band1Vert">
      <w:tblPr/>
      <w:tcPr>
        <w:shd w:val="clear" w:color="auto" w:fill="C2E3FF" w:themeFill="accent3" w:themeFillTint="33"/>
      </w:tcPr>
    </w:tblStylePr>
    <w:tblStylePr w:type="band1Horz">
      <w:tblPr/>
      <w:tcPr>
        <w:shd w:val="clear" w:color="auto" w:fill="C2E3FF" w:themeFill="accent3" w:themeFillTint="33"/>
      </w:tcPr>
    </w:tblStylePr>
  </w:style>
  <w:style w:type="table" w:styleId="GridTable5Dark-Accent3">
    <w:name w:val="Grid Table 5 Dark Accent 3"/>
    <w:basedOn w:val="TableNormal"/>
    <w:uiPriority w:val="50"/>
    <w:rsid w:val="00CE7A0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3"/>
      </w:tcPr>
    </w:tblStylePr>
    <w:tblStylePr w:type="band1Vert">
      <w:tblPr/>
      <w:tcPr>
        <w:shd w:val="clear" w:color="auto" w:fill="85C8FF" w:themeFill="accent3" w:themeFillTint="66"/>
      </w:tcPr>
    </w:tblStylePr>
    <w:tblStylePr w:type="band1Horz">
      <w:tblPr/>
      <w:tcPr>
        <w:shd w:val="clear" w:color="auto" w:fill="85C8FF" w:themeFill="accent3" w:themeFillTint="66"/>
      </w:tcPr>
    </w:tblStylePr>
  </w:style>
  <w:style w:type="paragraph" w:customStyle="1" w:styleId="Bodycopy">
    <w:name w:val="Body copy"/>
    <w:rsid w:val="00ED3B83"/>
    <w:pPr>
      <w:spacing w:after="120" w:line="240" w:lineRule="exact"/>
    </w:pPr>
    <w:rPr>
      <w:rFonts w:ascii="Lucida Bright" w:eastAsia="Times" w:hAnsi="Lucida Bright" w:cs="Times New Roman"/>
      <w:color w:val="auto"/>
      <w:sz w:val="17"/>
    </w:rPr>
  </w:style>
  <w:style w:type="table" w:styleId="GridTable6Colorful-Accent5">
    <w:name w:val="Grid Table 6 Colorful Accent 5"/>
    <w:basedOn w:val="TableNormal"/>
    <w:uiPriority w:val="51"/>
    <w:rsid w:val="001E1FFA"/>
    <w:pPr>
      <w:spacing w:line="240" w:lineRule="auto"/>
    </w:pPr>
    <w:rPr>
      <w:color w:val="170F34" w:themeColor="accent5" w:themeShade="BF"/>
    </w:rPr>
    <w:tblPr>
      <w:tblStyleRowBandSize w:val="1"/>
      <w:tblStyleColBandSize w:val="1"/>
      <w:tblBorders>
        <w:top w:val="single" w:sz="4" w:space="0" w:color="5B3DC5" w:themeColor="accent5" w:themeTint="99"/>
        <w:left w:val="single" w:sz="4" w:space="0" w:color="5B3DC5" w:themeColor="accent5" w:themeTint="99"/>
        <w:bottom w:val="single" w:sz="4" w:space="0" w:color="5B3DC5" w:themeColor="accent5" w:themeTint="99"/>
        <w:right w:val="single" w:sz="4" w:space="0" w:color="5B3DC5" w:themeColor="accent5" w:themeTint="99"/>
        <w:insideH w:val="single" w:sz="4" w:space="0" w:color="5B3DC5" w:themeColor="accent5" w:themeTint="99"/>
        <w:insideV w:val="single" w:sz="4" w:space="0" w:color="5B3DC5" w:themeColor="accent5" w:themeTint="99"/>
      </w:tblBorders>
    </w:tblPr>
    <w:tblStylePr w:type="firstRow">
      <w:rPr>
        <w:b/>
        <w:bCs/>
      </w:rPr>
      <w:tblPr/>
      <w:tcPr>
        <w:tcBorders>
          <w:bottom w:val="single" w:sz="12" w:space="0" w:color="5B3DC5" w:themeColor="accent5" w:themeTint="99"/>
        </w:tcBorders>
      </w:tcPr>
    </w:tblStylePr>
    <w:tblStylePr w:type="lastRow">
      <w:rPr>
        <w:b/>
        <w:bCs/>
      </w:rPr>
      <w:tblPr/>
      <w:tcPr>
        <w:tcBorders>
          <w:top w:val="double" w:sz="4" w:space="0" w:color="5B3DC5" w:themeColor="accent5" w:themeTint="99"/>
        </w:tcBorders>
      </w:tcPr>
    </w:tblStylePr>
    <w:tblStylePr w:type="firstCol">
      <w:rPr>
        <w:b/>
        <w:bCs/>
      </w:rPr>
    </w:tblStylePr>
    <w:tblStylePr w:type="lastCol">
      <w:rPr>
        <w:b/>
        <w:bCs/>
      </w:rPr>
    </w:tblStylePr>
    <w:tblStylePr w:type="band1Vert">
      <w:tblPr/>
      <w:tcPr>
        <w:shd w:val="clear" w:color="auto" w:fill="C8BEEC" w:themeFill="accent5" w:themeFillTint="33"/>
      </w:tcPr>
    </w:tblStylePr>
    <w:tblStylePr w:type="band1Horz">
      <w:tblPr/>
      <w:tcPr>
        <w:shd w:val="clear" w:color="auto" w:fill="C8BEEC" w:themeFill="accent5" w:themeFillTint="33"/>
      </w:tcPr>
    </w:tblStylePr>
  </w:style>
  <w:style w:type="paragraph" w:customStyle="1" w:styleId="CalloutsNRE">
    <w:name w:val="Callouts NRE"/>
    <w:basedOn w:val="Normal"/>
    <w:rsid w:val="00534E87"/>
    <w:pPr>
      <w:spacing w:before="120" w:after="120" w:line="240" w:lineRule="auto"/>
    </w:pPr>
    <w:rPr>
      <w:rFonts w:ascii="Arial" w:hAnsi="Arial" w:cs="Times New Roman"/>
      <w:b/>
      <w:i/>
      <w:color w:val="800000"/>
      <w:sz w:val="18"/>
      <w:lang w:val="en-US"/>
    </w:rPr>
  </w:style>
  <w:style w:type="character" w:styleId="Mention">
    <w:name w:val="Mention"/>
    <w:basedOn w:val="DefaultParagraphFont"/>
    <w:uiPriority w:val="99"/>
    <w:semiHidden/>
    <w:unhideWhenUsed/>
    <w:rsid w:val="0066112E"/>
    <w:rPr>
      <w:color w:val="2B579A"/>
      <w:shd w:val="clear" w:color="auto" w:fill="E6E6E6"/>
    </w:rPr>
  </w:style>
  <w:style w:type="character" w:styleId="UnresolvedMention">
    <w:name w:val="Unresolved Mention"/>
    <w:basedOn w:val="DefaultParagraphFont"/>
    <w:uiPriority w:val="99"/>
    <w:semiHidden/>
    <w:unhideWhenUsed/>
    <w:rsid w:val="002D6C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mailto:customer.service@delwp.vic.gov.au"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5.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creativecommons.org/licenses/by/4.0/" TargetMode="External"/><Relationship Id="rId33" Type="http://schemas.openxmlformats.org/officeDocument/2006/relationships/header" Target="header4.xml"/><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eader" Target="header2.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footer" Target="footer5.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yperlink" Target="http://www.delwp.vic.gov.au" TargetMode="External"/><Relationship Id="rId36" Type="http://schemas.openxmlformats.org/officeDocument/2006/relationships/footer" Target="footer7.xml"/><Relationship Id="rId49" Type="http://schemas.openxmlformats.org/officeDocument/2006/relationships/hyperlink" Target="https://www.wildlife.vic.gov.au/__data/assets/pdf_file/0026/27395/Fruit-tree-netting-and-wildlife.pdf"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3.xml"/><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image" Target="media/image22.jpeg"/><Relationship Id="rId48" Type="http://schemas.openxmlformats.org/officeDocument/2006/relationships/hyperlink" Target="https://www.wildlife.vic.gov.au/managing-wildlife/wildlife-management-and-control-authorisations" TargetMode="External"/><Relationship Id="rId8" Type="http://schemas.openxmlformats.org/officeDocument/2006/relationships/image" Target="media/image1.jpeg"/><Relationship Id="rId5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B79DC0F8BA4BE2B9562FB36AB2D214"/>
        <w:category>
          <w:name w:val="General"/>
          <w:gallery w:val="placeholder"/>
        </w:category>
        <w:types>
          <w:type w:val="bbPlcHdr"/>
        </w:types>
        <w:behaviors>
          <w:behavior w:val="content"/>
        </w:behaviors>
        <w:guid w:val="{FB38E2EA-0004-4FC6-A2B2-B5F644734066}"/>
      </w:docPartPr>
      <w:docPartBody>
        <w:p w:rsidR="00533E07" w:rsidRDefault="00533E07">
          <w:pPr>
            <w:pStyle w:val="D8B79DC0F8BA4BE2B9562FB36AB2D21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E07"/>
    <w:rsid w:val="00003E35"/>
    <w:rsid w:val="000B5750"/>
    <w:rsid w:val="00117CAF"/>
    <w:rsid w:val="00180AA2"/>
    <w:rsid w:val="00352E20"/>
    <w:rsid w:val="00353EB9"/>
    <w:rsid w:val="00533E07"/>
    <w:rsid w:val="009823AF"/>
    <w:rsid w:val="0098374F"/>
    <w:rsid w:val="00AB18EB"/>
    <w:rsid w:val="00B82E31"/>
    <w:rsid w:val="00B86E93"/>
    <w:rsid w:val="00C42B72"/>
    <w:rsid w:val="00D475F2"/>
    <w:rsid w:val="00E56EB7"/>
    <w:rsid w:val="00EF3F69"/>
    <w:rsid w:val="00FF54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D8B79DC0F8BA4BE2B9562FB36AB2D214">
    <w:name w:val="D8B79DC0F8BA4BE2B9562FB36AB2D2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0072CE"/>
      </a:accent3>
      <a:accent4>
        <a:srgbClr val="FDDA24"/>
      </a:accent4>
      <a:accent5>
        <a:srgbClr val="201547"/>
      </a:accent5>
      <a:accent6>
        <a:srgbClr val="E9EEAE"/>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0282F-416D-4691-88D8-D6B41D64C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48</TotalTime>
  <Pages>14</Pages>
  <Words>5864</Words>
  <Characters>33425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Guidelines for Reducing Cockatoo Damage</vt:lpstr>
    </vt:vector>
  </TitlesOfParts>
  <Company/>
  <LinksUpToDate>false</LinksUpToDate>
  <CharactersWithSpaces>39211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Reducing Cockatoo Damage</dc:title>
  <dc:subject/>
  <dc:creator>Cecilia Elwood (DELWP)</dc:creator>
  <cp:keywords/>
  <dc:description/>
  <cp:lastModifiedBy>Emma J Hickingbotham (DELWP)</cp:lastModifiedBy>
  <cp:revision>6</cp:revision>
  <cp:lastPrinted>2018-04-17T00:49:00Z</cp:lastPrinted>
  <dcterms:created xsi:type="dcterms:W3CDTF">2018-03-07T05:19:00Z</dcterms:created>
  <dcterms:modified xsi:type="dcterms:W3CDTF">2018-04-17T00:50:00Z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Guidelines for Reducing Cockatoo Damage</vt:lpwstr>
  </property>
  <property fmtid="{D5CDD505-2E9C-101B-9397-08002B2CF9AE}" pid="3" name="xSubtitle">
    <vt:lpwstr>Wildlife Management Methods</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Guidelines for Reducing Cockatoo Damage</vt:lpwstr>
  </property>
  <property fmtid="{D5CDD505-2E9C-101B-9397-08002B2CF9AE}" pid="16" name="xFooterSubtitle">
    <vt:lpwstr>Wildlife Management Methods</vt:lpwstr>
  </property>
  <property fmtid="{D5CDD505-2E9C-101B-9397-08002B2CF9AE}" pid="17" name="xAppendixName">
    <vt:lpwstr>Appendix</vt:lpwstr>
  </property>
</Properties>
</file>